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A0519">
      <w:pPr>
        <w:jc w:val="center"/>
        <w:rPr>
          <w:rFonts w:ascii="宋体" w:hAnsi="宋体" w:eastAsia="宋体" w:cs="Times New Roman"/>
          <w:b/>
          <w:bCs/>
          <w:color w:val="000000"/>
          <w:sz w:val="56"/>
          <w:szCs w:val="52"/>
        </w:rPr>
      </w:pPr>
      <w:r>
        <w:rPr>
          <w:rFonts w:hint="eastAsia" w:ascii="宋体" w:hAnsi="宋体" w:eastAsia="宋体" w:cs="Times New Roman"/>
          <w:b/>
          <w:bCs/>
          <w:color w:val="000000"/>
          <w:sz w:val="56"/>
          <w:szCs w:val="52"/>
        </w:rPr>
        <w:t>宜 兴 市 政 府 采 购</w:t>
      </w:r>
    </w:p>
    <w:p w14:paraId="366B7AD4">
      <w:pPr>
        <w:pStyle w:val="196"/>
        <w:numPr>
          <w:ilvl w:val="0"/>
          <w:numId w:val="0"/>
        </w:numPr>
        <w:ind w:left="780"/>
      </w:pPr>
    </w:p>
    <w:p w14:paraId="3334AD88">
      <w:pPr>
        <w:jc w:val="center"/>
        <w:rPr>
          <w:rFonts w:ascii="宋体" w:hAnsi="宋体" w:eastAsia="宋体" w:cs="Times New Roman"/>
          <w:b/>
          <w:bCs/>
          <w:color w:val="000000"/>
          <w:sz w:val="24"/>
          <w:szCs w:val="24"/>
        </w:rPr>
      </w:pPr>
    </w:p>
    <w:p w14:paraId="492E157B">
      <w:pPr>
        <w:pStyle w:val="196"/>
        <w:numPr>
          <w:ilvl w:val="0"/>
          <w:numId w:val="0"/>
        </w:numPr>
        <w:ind w:left="780"/>
        <w:jc w:val="left"/>
      </w:pPr>
    </w:p>
    <w:p w14:paraId="436DAC1E">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磋</w:t>
      </w:r>
    </w:p>
    <w:p w14:paraId="2A435E52">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商</w:t>
      </w:r>
    </w:p>
    <w:p w14:paraId="0513A300">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文</w:t>
      </w:r>
    </w:p>
    <w:p w14:paraId="3588D01E">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件</w:t>
      </w:r>
    </w:p>
    <w:p w14:paraId="0A9290E6">
      <w:pPr>
        <w:jc w:val="center"/>
        <w:rPr>
          <w:rFonts w:ascii="宋体" w:hAnsi="宋体" w:eastAsia="宋体"/>
          <w:bCs/>
          <w:color w:val="000000"/>
          <w:sz w:val="72"/>
          <w:szCs w:val="96"/>
        </w:rPr>
      </w:pPr>
      <w:r>
        <w:rPr>
          <w:rFonts w:hint="eastAsia" w:ascii="宋体" w:hAnsi="宋体" w:eastAsia="宋体" w:cs="宋体"/>
          <w:bCs/>
          <w:color w:val="000000"/>
          <w:sz w:val="72"/>
          <w:szCs w:val="96"/>
        </w:rPr>
        <w:t>（电子标）</w:t>
      </w:r>
    </w:p>
    <w:p w14:paraId="2976693C">
      <w:pPr>
        <w:jc w:val="center"/>
        <w:rPr>
          <w:rFonts w:ascii="宋体" w:hAnsi="宋体" w:eastAsia="宋体" w:cs="Times New Roman"/>
          <w:b/>
          <w:bCs/>
          <w:color w:val="000000"/>
          <w:sz w:val="28"/>
          <w:szCs w:val="24"/>
        </w:rPr>
      </w:pPr>
    </w:p>
    <w:p w14:paraId="291F0E3F">
      <w:pPr>
        <w:pStyle w:val="196"/>
        <w:numPr>
          <w:ilvl w:val="0"/>
          <w:numId w:val="0"/>
        </w:numPr>
        <w:ind w:left="780"/>
        <w:rPr>
          <w:sz w:val="22"/>
        </w:rPr>
      </w:pPr>
      <w:bookmarkStart w:id="325" w:name="_GoBack"/>
      <w:bookmarkEnd w:id="325"/>
    </w:p>
    <w:p w14:paraId="288BC2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项目编号：JSZC-320282-HYZX-C2025-0012</w:t>
      </w:r>
    </w:p>
    <w:p w14:paraId="3E0D51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采购人：宜兴市张渚镇人民政府</w:t>
      </w:r>
    </w:p>
    <w:p w14:paraId="627336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项目名称：宜兴市张渚镇全域土地综合整治规划方案编制服务项目</w:t>
      </w:r>
    </w:p>
    <w:p w14:paraId="686BA7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采购代理机构：江苏鸿阳工程咨询有限公司</w:t>
      </w:r>
    </w:p>
    <w:p w14:paraId="38D92F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二〇二五年十一月</w:t>
      </w:r>
    </w:p>
    <w:p w14:paraId="33059312">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p>
    <w:p w14:paraId="29525EED">
      <w:pPr>
        <w:jc w:val="center"/>
        <w:rPr>
          <w:rFonts w:ascii="宋体" w:hAnsi="宋体" w:eastAsia="宋体" w:cs="Times New Roman"/>
          <w:bCs/>
          <w:color w:val="000000"/>
          <w:sz w:val="24"/>
          <w:szCs w:val="24"/>
        </w:rPr>
        <w:sectPr>
          <w:footerReference r:id="rId5" w:type="first"/>
          <w:headerReference r:id="rId3" w:type="default"/>
          <w:footerReference r:id="rId4" w:type="default"/>
          <w:pgSz w:w="11906" w:h="16838"/>
          <w:pgMar w:top="1134" w:right="1134" w:bottom="1134" w:left="1134" w:header="851" w:footer="992" w:gutter="0"/>
          <w:pgNumType w:start="1"/>
          <w:cols w:space="720" w:num="1"/>
          <w:titlePg/>
          <w:docGrid w:linePitch="360" w:charSpace="0"/>
        </w:sectPr>
      </w:pPr>
    </w:p>
    <w:p w14:paraId="63815A11">
      <w:pPr>
        <w:jc w:val="center"/>
        <w:rPr>
          <w:rFonts w:ascii="宋体" w:hAnsi="宋体" w:eastAsia="宋体" w:cs="Times New Roman"/>
          <w:bCs/>
          <w:color w:val="000000"/>
          <w:sz w:val="24"/>
          <w:szCs w:val="24"/>
        </w:rPr>
      </w:pPr>
    </w:p>
    <w:p w14:paraId="00A751BA">
      <w:pPr>
        <w:jc w:val="center"/>
        <w:rPr>
          <w:rFonts w:ascii="宋体" w:hAnsi="宋体" w:eastAsia="宋体" w:cs="Times New Roman"/>
          <w:b/>
          <w:bCs/>
          <w:color w:val="000000"/>
          <w:sz w:val="28"/>
          <w:szCs w:val="28"/>
        </w:rPr>
      </w:pPr>
      <w:r>
        <w:rPr>
          <w:rFonts w:hint="eastAsia" w:ascii="宋体" w:hAnsi="宋体" w:eastAsia="宋体" w:cs="Times New Roman"/>
          <w:b/>
          <w:bCs/>
          <w:color w:val="000000"/>
          <w:sz w:val="28"/>
          <w:szCs w:val="28"/>
        </w:rPr>
        <w:t>目     录</w:t>
      </w:r>
    </w:p>
    <w:p w14:paraId="74AC2A30">
      <w:pPr>
        <w:pStyle w:val="25"/>
        <w:tabs>
          <w:tab w:val="right" w:leader="dot" w:pos="9628"/>
        </w:tabs>
        <w:spacing w:line="360" w:lineRule="auto"/>
        <w:rPr>
          <w:rFonts w:ascii="宋体" w:hAnsi="宋体" w:cstheme="minorBidi"/>
          <w:b/>
          <w:sz w:val="28"/>
          <w:szCs w:val="28"/>
        </w:rPr>
      </w:pPr>
      <w:r>
        <w:rPr>
          <w:rFonts w:hint="eastAsia" w:ascii="宋体" w:hAnsi="宋体" w:cs="黑体"/>
          <w:b/>
          <w:sz w:val="28"/>
          <w:szCs w:val="28"/>
        </w:rPr>
        <w:fldChar w:fldCharType="begin"/>
      </w:r>
      <w:r>
        <w:rPr>
          <w:rFonts w:ascii="宋体" w:hAnsi="宋体" w:cs="黑体"/>
          <w:b/>
          <w:sz w:val="28"/>
          <w:szCs w:val="28"/>
        </w:rPr>
        <w:instrText xml:space="preserve">TOC \o "1-1" \h  \u </w:instrText>
      </w:r>
      <w:r>
        <w:rPr>
          <w:rFonts w:hint="eastAsia" w:ascii="宋体" w:hAnsi="宋体" w:cs="黑体"/>
          <w:b/>
          <w:sz w:val="28"/>
          <w:szCs w:val="28"/>
        </w:rPr>
        <w:fldChar w:fldCharType="separate"/>
      </w:r>
      <w:r>
        <w:fldChar w:fldCharType="begin"/>
      </w:r>
      <w:r>
        <w:instrText xml:space="preserve"> HYPERLINK \l "_Toc162502650" \o "#_Toc162502650" </w:instrText>
      </w:r>
      <w:r>
        <w:fldChar w:fldCharType="separate"/>
      </w:r>
      <w:r>
        <w:rPr>
          <w:rStyle w:val="46"/>
          <w:rFonts w:hint="eastAsia" w:ascii="宋体" w:hAnsi="宋体"/>
          <w:b/>
          <w:sz w:val="28"/>
          <w:szCs w:val="28"/>
        </w:rPr>
        <w:t>第一章</w:t>
      </w:r>
      <w:r>
        <w:rPr>
          <w:rStyle w:val="46"/>
          <w:rFonts w:ascii="宋体" w:hAnsi="宋体"/>
          <w:b/>
          <w:sz w:val="28"/>
          <w:szCs w:val="28"/>
        </w:rPr>
        <w:t xml:space="preserve"> </w:t>
      </w:r>
      <w:r>
        <w:rPr>
          <w:rStyle w:val="46"/>
          <w:rFonts w:hint="eastAsia" w:ascii="宋体" w:hAnsi="宋体"/>
          <w:b/>
          <w:sz w:val="28"/>
          <w:szCs w:val="28"/>
        </w:rPr>
        <w:t>报价邀请函</w:t>
      </w:r>
      <w:r>
        <w:rPr>
          <w:rFonts w:ascii="宋体" w:hAnsi="宋体"/>
          <w:b/>
          <w:sz w:val="28"/>
          <w:szCs w:val="28"/>
        </w:rPr>
        <w:tab/>
      </w:r>
      <w:r>
        <w:rPr>
          <w:rFonts w:ascii="宋体" w:hAnsi="宋体"/>
          <w:b/>
          <w:sz w:val="28"/>
          <w:szCs w:val="28"/>
        </w:rPr>
        <w:fldChar w:fldCharType="end"/>
      </w:r>
    </w:p>
    <w:p w14:paraId="309C89E1">
      <w:pPr>
        <w:pStyle w:val="25"/>
        <w:tabs>
          <w:tab w:val="right" w:leader="dot" w:pos="9628"/>
        </w:tabs>
        <w:spacing w:line="360" w:lineRule="auto"/>
        <w:rPr>
          <w:rFonts w:ascii="宋体" w:hAnsi="宋体" w:cstheme="minorBidi"/>
          <w:b/>
          <w:sz w:val="28"/>
          <w:szCs w:val="28"/>
        </w:rPr>
      </w:pPr>
      <w:r>
        <w:fldChar w:fldCharType="begin"/>
      </w:r>
      <w:r>
        <w:instrText xml:space="preserve"> HYPERLINK \l "_Toc162502651" \o "#_Toc162502651" </w:instrText>
      </w:r>
      <w:r>
        <w:fldChar w:fldCharType="separate"/>
      </w:r>
      <w:r>
        <w:rPr>
          <w:rStyle w:val="46"/>
          <w:rFonts w:hint="eastAsia" w:ascii="宋体" w:hAnsi="宋体"/>
          <w:b/>
          <w:sz w:val="28"/>
          <w:szCs w:val="28"/>
        </w:rPr>
        <w:t>第二章</w:t>
      </w:r>
      <w:r>
        <w:rPr>
          <w:rStyle w:val="46"/>
          <w:rFonts w:ascii="宋体" w:hAnsi="宋体"/>
          <w:b/>
          <w:sz w:val="28"/>
          <w:szCs w:val="28"/>
        </w:rPr>
        <w:t xml:space="preserve"> </w:t>
      </w:r>
      <w:r>
        <w:rPr>
          <w:rStyle w:val="46"/>
          <w:rFonts w:hint="eastAsia" w:ascii="宋体" w:hAnsi="宋体"/>
          <w:b/>
          <w:sz w:val="28"/>
          <w:szCs w:val="28"/>
        </w:rPr>
        <w:t>供应商须知</w:t>
      </w:r>
      <w:r>
        <w:rPr>
          <w:rFonts w:ascii="宋体" w:hAnsi="宋体"/>
          <w:b/>
          <w:sz w:val="28"/>
          <w:szCs w:val="28"/>
        </w:rPr>
        <w:tab/>
      </w:r>
      <w:r>
        <w:rPr>
          <w:rFonts w:ascii="宋体" w:hAnsi="宋体"/>
          <w:b/>
          <w:sz w:val="28"/>
          <w:szCs w:val="28"/>
        </w:rPr>
        <w:fldChar w:fldCharType="end"/>
      </w:r>
    </w:p>
    <w:p w14:paraId="1D7D02D3">
      <w:pPr>
        <w:pStyle w:val="25"/>
        <w:tabs>
          <w:tab w:val="right" w:leader="dot" w:pos="9628"/>
        </w:tabs>
        <w:spacing w:line="360" w:lineRule="auto"/>
        <w:rPr>
          <w:rFonts w:ascii="宋体" w:hAnsi="宋体" w:cstheme="minorBidi"/>
          <w:b/>
          <w:sz w:val="28"/>
          <w:szCs w:val="28"/>
        </w:rPr>
      </w:pPr>
      <w:r>
        <w:fldChar w:fldCharType="begin"/>
      </w:r>
      <w:r>
        <w:instrText xml:space="preserve"> HYPERLINK \l "_Toc162502652" \o "#_Toc162502652" </w:instrText>
      </w:r>
      <w:r>
        <w:fldChar w:fldCharType="separate"/>
      </w:r>
      <w:r>
        <w:rPr>
          <w:rStyle w:val="46"/>
          <w:rFonts w:hint="eastAsia" w:ascii="宋体" w:hAnsi="宋体"/>
          <w:b/>
          <w:sz w:val="28"/>
          <w:szCs w:val="28"/>
        </w:rPr>
        <w:t>第三章</w:t>
      </w:r>
      <w:r>
        <w:rPr>
          <w:rStyle w:val="46"/>
          <w:rFonts w:ascii="宋体" w:hAnsi="宋体"/>
          <w:b/>
          <w:sz w:val="28"/>
          <w:szCs w:val="28"/>
        </w:rPr>
        <w:t xml:space="preserve"> </w:t>
      </w:r>
      <w:r>
        <w:rPr>
          <w:rStyle w:val="46"/>
          <w:rFonts w:hint="eastAsia" w:ascii="宋体" w:hAnsi="宋体"/>
          <w:b/>
          <w:sz w:val="28"/>
          <w:szCs w:val="28"/>
        </w:rPr>
        <w:t>项目技术要求和有关说明</w:t>
      </w:r>
      <w:r>
        <w:rPr>
          <w:rFonts w:ascii="宋体" w:hAnsi="宋体"/>
          <w:b/>
          <w:sz w:val="28"/>
          <w:szCs w:val="28"/>
        </w:rPr>
        <w:tab/>
      </w:r>
      <w:r>
        <w:rPr>
          <w:rFonts w:ascii="宋体" w:hAnsi="宋体"/>
          <w:b/>
          <w:sz w:val="28"/>
          <w:szCs w:val="28"/>
        </w:rPr>
        <w:fldChar w:fldCharType="end"/>
      </w:r>
    </w:p>
    <w:p w14:paraId="6EB4246F">
      <w:pPr>
        <w:pStyle w:val="25"/>
        <w:tabs>
          <w:tab w:val="right" w:leader="dot" w:pos="9628"/>
        </w:tabs>
        <w:spacing w:line="360" w:lineRule="auto"/>
        <w:rPr>
          <w:rFonts w:ascii="宋体" w:hAnsi="宋体" w:cstheme="minorBidi"/>
          <w:b/>
          <w:sz w:val="28"/>
          <w:szCs w:val="28"/>
        </w:rPr>
      </w:pPr>
      <w:r>
        <w:fldChar w:fldCharType="begin"/>
      </w:r>
      <w:r>
        <w:instrText xml:space="preserve"> HYPERLINK \l "_Toc162502653" \o "#_Toc162502653" </w:instrText>
      </w:r>
      <w:r>
        <w:fldChar w:fldCharType="separate"/>
      </w:r>
      <w:r>
        <w:rPr>
          <w:rStyle w:val="46"/>
          <w:rFonts w:hint="eastAsia" w:ascii="宋体" w:hAnsi="宋体"/>
          <w:b/>
          <w:bCs/>
          <w:sz w:val="28"/>
          <w:szCs w:val="28"/>
        </w:rPr>
        <w:t>第四章</w:t>
      </w:r>
      <w:r>
        <w:rPr>
          <w:rStyle w:val="46"/>
          <w:rFonts w:ascii="宋体" w:hAnsi="宋体"/>
          <w:b/>
          <w:bCs/>
          <w:sz w:val="28"/>
          <w:szCs w:val="28"/>
        </w:rPr>
        <w:t xml:space="preserve"> </w:t>
      </w:r>
      <w:r>
        <w:rPr>
          <w:rStyle w:val="46"/>
          <w:rFonts w:hint="eastAsia" w:ascii="宋体" w:hAnsi="宋体"/>
          <w:b/>
          <w:bCs/>
          <w:sz w:val="28"/>
          <w:szCs w:val="28"/>
        </w:rPr>
        <w:t>评标方法和标准</w:t>
      </w:r>
      <w:r>
        <w:rPr>
          <w:rFonts w:ascii="宋体" w:hAnsi="宋体"/>
          <w:b/>
          <w:sz w:val="28"/>
          <w:szCs w:val="28"/>
        </w:rPr>
        <w:tab/>
      </w:r>
      <w:r>
        <w:rPr>
          <w:rFonts w:ascii="宋体" w:hAnsi="宋体"/>
          <w:b/>
          <w:sz w:val="28"/>
          <w:szCs w:val="28"/>
        </w:rPr>
        <w:fldChar w:fldCharType="end"/>
      </w:r>
    </w:p>
    <w:p w14:paraId="7DFB4CED">
      <w:pPr>
        <w:pStyle w:val="25"/>
        <w:tabs>
          <w:tab w:val="right" w:leader="dot" w:pos="9628"/>
        </w:tabs>
        <w:spacing w:line="360" w:lineRule="auto"/>
        <w:rPr>
          <w:rFonts w:ascii="宋体" w:hAnsi="宋体" w:cstheme="minorBidi"/>
          <w:b/>
          <w:sz w:val="28"/>
          <w:szCs w:val="28"/>
        </w:rPr>
      </w:pPr>
      <w:r>
        <w:fldChar w:fldCharType="begin"/>
      </w:r>
      <w:r>
        <w:instrText xml:space="preserve"> HYPERLINK \l "_Toc162502654" \o "#_Toc162502654" </w:instrText>
      </w:r>
      <w:r>
        <w:fldChar w:fldCharType="separate"/>
      </w:r>
      <w:r>
        <w:rPr>
          <w:rStyle w:val="46"/>
          <w:rFonts w:hint="eastAsia" w:ascii="宋体" w:hAnsi="宋体"/>
          <w:b/>
          <w:sz w:val="28"/>
          <w:szCs w:val="28"/>
        </w:rPr>
        <w:t>第五章</w:t>
      </w:r>
      <w:r>
        <w:rPr>
          <w:rStyle w:val="46"/>
          <w:rFonts w:ascii="宋体" w:hAnsi="宋体"/>
          <w:b/>
          <w:sz w:val="28"/>
          <w:szCs w:val="28"/>
        </w:rPr>
        <w:t xml:space="preserve"> </w:t>
      </w:r>
      <w:r>
        <w:rPr>
          <w:rStyle w:val="46"/>
          <w:rFonts w:hint="eastAsia" w:ascii="宋体" w:hAnsi="宋体"/>
          <w:b/>
          <w:sz w:val="28"/>
          <w:szCs w:val="28"/>
        </w:rPr>
        <w:t>政府采购合同（格式）</w:t>
      </w:r>
      <w:r>
        <w:rPr>
          <w:rFonts w:ascii="宋体" w:hAnsi="宋体"/>
          <w:b/>
          <w:sz w:val="28"/>
          <w:szCs w:val="28"/>
        </w:rPr>
        <w:tab/>
      </w:r>
      <w:r>
        <w:rPr>
          <w:rFonts w:ascii="宋体" w:hAnsi="宋体"/>
          <w:b/>
          <w:sz w:val="28"/>
          <w:szCs w:val="28"/>
        </w:rPr>
        <w:fldChar w:fldCharType="end"/>
      </w:r>
    </w:p>
    <w:p w14:paraId="3718DB2C">
      <w:pPr>
        <w:pStyle w:val="25"/>
        <w:tabs>
          <w:tab w:val="right" w:leader="dot" w:pos="9628"/>
        </w:tabs>
        <w:spacing w:line="360" w:lineRule="auto"/>
        <w:rPr>
          <w:rFonts w:ascii="宋体" w:hAnsi="宋体" w:cstheme="minorBidi"/>
          <w:b/>
          <w:sz w:val="28"/>
          <w:szCs w:val="28"/>
        </w:rPr>
      </w:pPr>
      <w:r>
        <w:fldChar w:fldCharType="begin"/>
      </w:r>
      <w:r>
        <w:instrText xml:space="preserve"> HYPERLINK \l "_Toc162502655" \o "#_Toc162502655" </w:instrText>
      </w:r>
      <w:r>
        <w:fldChar w:fldCharType="separate"/>
      </w:r>
      <w:r>
        <w:rPr>
          <w:rStyle w:val="46"/>
          <w:rFonts w:hint="eastAsia" w:ascii="宋体" w:hAnsi="宋体"/>
          <w:b/>
          <w:sz w:val="28"/>
          <w:szCs w:val="28"/>
        </w:rPr>
        <w:t>第六章</w:t>
      </w:r>
      <w:r>
        <w:rPr>
          <w:rStyle w:val="46"/>
          <w:rFonts w:ascii="宋体" w:hAnsi="宋体"/>
          <w:b/>
          <w:sz w:val="28"/>
          <w:szCs w:val="28"/>
        </w:rPr>
        <w:t xml:space="preserve"> </w:t>
      </w:r>
      <w:r>
        <w:rPr>
          <w:rStyle w:val="46"/>
          <w:rFonts w:hint="eastAsia" w:ascii="宋体" w:hAnsi="宋体"/>
          <w:b/>
          <w:sz w:val="28"/>
          <w:szCs w:val="28"/>
        </w:rPr>
        <w:t>响应文件（格式）</w:t>
      </w:r>
      <w:r>
        <w:rPr>
          <w:rFonts w:ascii="宋体" w:hAnsi="宋体"/>
          <w:b/>
          <w:sz w:val="28"/>
          <w:szCs w:val="28"/>
        </w:rPr>
        <w:tab/>
      </w:r>
      <w:r>
        <w:rPr>
          <w:rFonts w:ascii="宋体" w:hAnsi="宋体"/>
          <w:b/>
          <w:sz w:val="28"/>
          <w:szCs w:val="28"/>
        </w:rPr>
        <w:fldChar w:fldCharType="end"/>
      </w:r>
    </w:p>
    <w:p w14:paraId="781DE43A">
      <w:pPr>
        <w:spacing w:line="360" w:lineRule="auto"/>
        <w:rPr>
          <w:rFonts w:ascii="宋体" w:hAnsi="宋体" w:eastAsia="宋体" w:cs="Times New Roman"/>
          <w:color w:val="000000"/>
          <w:sz w:val="24"/>
          <w:szCs w:val="24"/>
        </w:rPr>
      </w:pPr>
      <w:r>
        <w:rPr>
          <w:rFonts w:hint="eastAsia" w:ascii="宋体" w:hAnsi="宋体" w:eastAsia="宋体" w:cs="黑体"/>
          <w:b/>
          <w:sz w:val="28"/>
          <w:szCs w:val="28"/>
        </w:rPr>
        <w:fldChar w:fldCharType="end"/>
      </w:r>
    </w:p>
    <w:p w14:paraId="7A4F6111">
      <w:pPr>
        <w:rPr>
          <w:rFonts w:ascii="宋体" w:hAnsi="宋体" w:eastAsia="宋体" w:cs="Times New Roman"/>
          <w:sz w:val="24"/>
          <w:szCs w:val="24"/>
        </w:rPr>
      </w:pPr>
      <w:bookmarkStart w:id="0" w:name="_Toc30211"/>
    </w:p>
    <w:p w14:paraId="53C7E2A9">
      <w:pPr>
        <w:rPr>
          <w:rFonts w:ascii="宋体" w:hAnsi="宋体" w:eastAsia="宋体" w:cs="Times New Roman"/>
          <w:sz w:val="24"/>
          <w:szCs w:val="24"/>
        </w:rPr>
      </w:pPr>
    </w:p>
    <w:p w14:paraId="4CF0112D">
      <w:pPr>
        <w:rPr>
          <w:rFonts w:ascii="宋体" w:hAnsi="宋体" w:eastAsia="宋体" w:cs="Times New Roman"/>
          <w:sz w:val="24"/>
          <w:szCs w:val="24"/>
        </w:rPr>
      </w:pPr>
    </w:p>
    <w:p w14:paraId="3C5BB7CF">
      <w:pPr>
        <w:rPr>
          <w:rFonts w:ascii="宋体" w:hAnsi="宋体" w:eastAsia="宋体" w:cs="Times New Roman"/>
          <w:sz w:val="24"/>
          <w:szCs w:val="24"/>
        </w:rPr>
      </w:pPr>
    </w:p>
    <w:p w14:paraId="2BF2170D">
      <w:pPr>
        <w:rPr>
          <w:rFonts w:ascii="宋体" w:hAnsi="宋体" w:eastAsia="宋体" w:cs="Times New Roman"/>
          <w:sz w:val="24"/>
          <w:szCs w:val="24"/>
        </w:rPr>
      </w:pPr>
    </w:p>
    <w:p w14:paraId="3CD872C7">
      <w:pPr>
        <w:rPr>
          <w:rFonts w:ascii="宋体" w:hAnsi="宋体" w:eastAsia="宋体" w:cs="Times New Roman"/>
          <w:sz w:val="24"/>
          <w:szCs w:val="24"/>
        </w:rPr>
      </w:pPr>
    </w:p>
    <w:p w14:paraId="075BCA57">
      <w:pPr>
        <w:rPr>
          <w:rFonts w:ascii="宋体" w:hAnsi="宋体" w:eastAsia="宋体" w:cs="Times New Roman"/>
          <w:sz w:val="24"/>
          <w:szCs w:val="24"/>
        </w:rPr>
      </w:pPr>
    </w:p>
    <w:p w14:paraId="6D6030DE">
      <w:pPr>
        <w:rPr>
          <w:rFonts w:ascii="宋体" w:hAnsi="宋体" w:eastAsia="宋体" w:cs="Times New Roman"/>
          <w:sz w:val="24"/>
          <w:szCs w:val="24"/>
        </w:rPr>
      </w:pPr>
    </w:p>
    <w:p w14:paraId="1F2B8557">
      <w:pPr>
        <w:rPr>
          <w:rFonts w:ascii="宋体" w:hAnsi="宋体" w:eastAsia="宋体" w:cs="Times New Roman"/>
          <w:sz w:val="24"/>
          <w:szCs w:val="24"/>
        </w:rPr>
      </w:pPr>
    </w:p>
    <w:p w14:paraId="633CB2EE">
      <w:pPr>
        <w:rPr>
          <w:rFonts w:ascii="宋体" w:hAnsi="宋体" w:eastAsia="宋体" w:cs="Times New Roman"/>
          <w:sz w:val="24"/>
          <w:szCs w:val="24"/>
        </w:rPr>
      </w:pPr>
    </w:p>
    <w:p w14:paraId="23EDA516">
      <w:pPr>
        <w:rPr>
          <w:rFonts w:ascii="宋体" w:hAnsi="宋体" w:eastAsia="宋体" w:cs="Times New Roman"/>
          <w:sz w:val="24"/>
          <w:szCs w:val="24"/>
        </w:rPr>
      </w:pPr>
    </w:p>
    <w:p w14:paraId="0C65C20A">
      <w:pPr>
        <w:rPr>
          <w:rFonts w:ascii="宋体" w:hAnsi="宋体" w:eastAsia="宋体" w:cs="Times New Roman"/>
          <w:sz w:val="24"/>
          <w:szCs w:val="24"/>
        </w:rPr>
      </w:pPr>
    </w:p>
    <w:p w14:paraId="6CB76A0A">
      <w:pPr>
        <w:rPr>
          <w:rFonts w:ascii="宋体" w:hAnsi="宋体" w:eastAsia="宋体" w:cs="Times New Roman"/>
          <w:sz w:val="24"/>
          <w:szCs w:val="24"/>
        </w:rPr>
      </w:pPr>
    </w:p>
    <w:p w14:paraId="75543B16">
      <w:pPr>
        <w:rPr>
          <w:rFonts w:ascii="宋体" w:hAnsi="宋体" w:eastAsia="宋体" w:cs="Times New Roman"/>
          <w:sz w:val="24"/>
          <w:szCs w:val="24"/>
        </w:rPr>
      </w:pPr>
    </w:p>
    <w:p w14:paraId="429CDE76">
      <w:pPr>
        <w:rPr>
          <w:rFonts w:ascii="宋体" w:hAnsi="宋体" w:eastAsia="宋体" w:cs="Times New Roman"/>
          <w:sz w:val="24"/>
          <w:szCs w:val="24"/>
        </w:rPr>
      </w:pPr>
    </w:p>
    <w:p w14:paraId="4A871E06">
      <w:pPr>
        <w:rPr>
          <w:rFonts w:ascii="宋体" w:hAnsi="宋体" w:eastAsia="宋体" w:cs="Times New Roman"/>
          <w:sz w:val="24"/>
          <w:szCs w:val="24"/>
        </w:rPr>
      </w:pPr>
    </w:p>
    <w:p w14:paraId="3B8E0D29">
      <w:pPr>
        <w:rPr>
          <w:rFonts w:ascii="宋体" w:hAnsi="宋体" w:eastAsia="宋体" w:cs="Times New Roman"/>
          <w:sz w:val="24"/>
          <w:szCs w:val="24"/>
        </w:rPr>
      </w:pPr>
    </w:p>
    <w:p w14:paraId="22BFF32B">
      <w:pPr>
        <w:rPr>
          <w:rFonts w:ascii="宋体" w:hAnsi="宋体" w:eastAsia="宋体" w:cs="Times New Roman"/>
          <w:sz w:val="24"/>
          <w:szCs w:val="24"/>
        </w:rPr>
      </w:pPr>
    </w:p>
    <w:p w14:paraId="5EF8B034">
      <w:pPr>
        <w:rPr>
          <w:rFonts w:ascii="宋体" w:hAnsi="宋体" w:eastAsia="宋体" w:cs="Times New Roman"/>
          <w:sz w:val="24"/>
          <w:szCs w:val="24"/>
        </w:rPr>
      </w:pPr>
    </w:p>
    <w:p w14:paraId="36F8B632">
      <w:pPr>
        <w:rPr>
          <w:rFonts w:ascii="宋体" w:hAnsi="宋体" w:eastAsia="宋体" w:cs="Times New Roman"/>
          <w:sz w:val="24"/>
          <w:szCs w:val="24"/>
        </w:rPr>
      </w:pPr>
    </w:p>
    <w:p w14:paraId="547F8B5C">
      <w:pPr>
        <w:rPr>
          <w:rFonts w:ascii="宋体" w:hAnsi="宋体" w:eastAsia="宋体" w:cs="Times New Roman"/>
          <w:sz w:val="24"/>
          <w:szCs w:val="24"/>
        </w:rPr>
      </w:pPr>
    </w:p>
    <w:p w14:paraId="27A01040">
      <w:pPr>
        <w:rPr>
          <w:rFonts w:ascii="宋体" w:hAnsi="宋体" w:eastAsia="宋体" w:cs="Times New Roman"/>
          <w:sz w:val="24"/>
          <w:szCs w:val="24"/>
        </w:rPr>
      </w:pPr>
    </w:p>
    <w:p w14:paraId="081EF13C">
      <w:pPr>
        <w:rPr>
          <w:rFonts w:ascii="宋体" w:hAnsi="宋体" w:eastAsia="宋体" w:cs="Times New Roman"/>
          <w:sz w:val="24"/>
          <w:szCs w:val="24"/>
        </w:rPr>
      </w:pPr>
    </w:p>
    <w:p w14:paraId="312C315A">
      <w:pPr>
        <w:outlineLvl w:val="0"/>
        <w:rPr>
          <w:rFonts w:ascii="宋体" w:hAnsi="宋体" w:eastAsia="宋体" w:cs="Times New Roman"/>
          <w:color w:val="000000"/>
          <w:sz w:val="24"/>
          <w:szCs w:val="24"/>
        </w:rPr>
      </w:pPr>
      <w:r>
        <w:rPr>
          <w:rFonts w:ascii="宋体" w:hAnsi="宋体" w:eastAsia="宋体" w:cs="Times New Roman"/>
          <w:color w:val="000000"/>
          <w:sz w:val="24"/>
          <w:szCs w:val="24"/>
        </w:rPr>
        <w:br w:type="page" w:clear="all"/>
      </w:r>
    </w:p>
    <w:p w14:paraId="39A7D557">
      <w:pPr>
        <w:jc w:val="center"/>
        <w:outlineLvl w:val="0"/>
        <w:rPr>
          <w:rFonts w:ascii="宋体" w:hAnsi="宋体" w:eastAsia="宋体" w:cs="Times New Roman"/>
          <w:color w:val="000000"/>
          <w:sz w:val="24"/>
          <w:szCs w:val="24"/>
        </w:rPr>
        <w:sectPr>
          <w:footerReference r:id="rId6" w:type="default"/>
          <w:pgSz w:w="11906" w:h="16838"/>
          <w:pgMar w:top="1134" w:right="1134" w:bottom="1134" w:left="1134" w:header="851" w:footer="992" w:gutter="0"/>
          <w:pgNumType w:start="1"/>
          <w:cols w:space="425" w:num="1"/>
          <w:docGrid w:linePitch="360" w:charSpace="0"/>
        </w:sectPr>
      </w:pPr>
    </w:p>
    <w:p w14:paraId="2367F14A">
      <w:pPr>
        <w:jc w:val="center"/>
        <w:outlineLvl w:val="0"/>
        <w:rPr>
          <w:rFonts w:ascii="宋体" w:hAnsi="宋体" w:eastAsia="宋体" w:cs="Times New Roman"/>
          <w:b/>
          <w:color w:val="000000"/>
          <w:sz w:val="24"/>
          <w:szCs w:val="24"/>
        </w:rPr>
      </w:pPr>
      <w:bookmarkStart w:id="1" w:name="_Toc162502650"/>
      <w:r>
        <w:rPr>
          <w:rFonts w:hint="eastAsia" w:ascii="宋体" w:hAnsi="宋体" w:eastAsia="宋体" w:cs="Times New Roman"/>
          <w:b/>
          <w:color w:val="000000"/>
          <w:sz w:val="24"/>
          <w:szCs w:val="24"/>
        </w:rPr>
        <w:t>第一章 报价邀请函</w:t>
      </w:r>
      <w:bookmarkEnd w:id="0"/>
      <w:bookmarkEnd w:id="1"/>
    </w:p>
    <w:p w14:paraId="165C1D7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宜兴市张渚镇人民政府</w:t>
      </w:r>
      <w:r>
        <w:rPr>
          <w:rFonts w:hint="eastAsia" w:ascii="宋体" w:hAnsi="宋体" w:eastAsia="宋体" w:cs="Times New Roman"/>
          <w:bCs/>
          <w:color w:val="000000"/>
          <w:sz w:val="24"/>
          <w:szCs w:val="24"/>
        </w:rPr>
        <w:t>对</w:t>
      </w:r>
      <w:r>
        <w:rPr>
          <w:rFonts w:hint="eastAsia" w:ascii="宋体" w:hAnsi="宋体" w:eastAsia="宋体" w:cs="Times New Roman"/>
          <w:bCs/>
          <w:color w:val="000000"/>
          <w:sz w:val="24"/>
          <w:szCs w:val="24"/>
          <w:lang w:eastAsia="zh-CN"/>
        </w:rPr>
        <w:t>宜兴市张渚镇全域土地综合整治规划方案编制服务项目</w:t>
      </w:r>
      <w:r>
        <w:rPr>
          <w:rFonts w:hint="eastAsia" w:ascii="宋体" w:hAnsi="宋体" w:eastAsia="宋体" w:cs="Times New Roman"/>
          <w:color w:val="000000"/>
          <w:sz w:val="24"/>
          <w:szCs w:val="24"/>
        </w:rPr>
        <w:t>进行竞争性磋商，</w:t>
      </w:r>
      <w:r>
        <w:rPr>
          <w:rFonts w:hint="eastAsia" w:ascii="宋体" w:hAnsi="宋体" w:eastAsia="宋体" w:cs="Times New Roman"/>
          <w:bCs/>
          <w:color w:val="000000"/>
          <w:sz w:val="24"/>
          <w:szCs w:val="24"/>
        </w:rPr>
        <w:t>欢迎符合相关条件的供应商参与报价并提请遵守下表中的相关事项；同时，为贯彻落实习近平总书记重要批示和《中共中央国务院关于开展扫黑除恶专项斗争的通知》精神，加大对于恶意竞标、围标串标、虚假报价、敲诈勒索等涉黑涉恶行为的打击力度，营造公平竞争、诚实守信的政府采购环境，请贵单位依法依规参加本次政府采购活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1807"/>
        <w:gridCol w:w="6278"/>
      </w:tblGrid>
      <w:tr w14:paraId="2167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3" w:type="dxa"/>
            <w:noWrap w:val="0"/>
          </w:tcPr>
          <w:p w14:paraId="0410E704">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序号</w:t>
            </w:r>
          </w:p>
        </w:tc>
        <w:tc>
          <w:tcPr>
            <w:tcW w:w="815" w:type="dxa"/>
            <w:noWrap w:val="0"/>
          </w:tcPr>
          <w:p w14:paraId="5A3E5829">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事项</w:t>
            </w:r>
          </w:p>
        </w:tc>
        <w:tc>
          <w:tcPr>
            <w:tcW w:w="8085" w:type="dxa"/>
            <w:gridSpan w:val="2"/>
            <w:noWrap w:val="0"/>
          </w:tcPr>
          <w:p w14:paraId="1CA09941">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内</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容</w:t>
            </w:r>
          </w:p>
        </w:tc>
      </w:tr>
      <w:tr w14:paraId="4045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33" w:type="dxa"/>
            <w:noWrap w:val="0"/>
            <w:vAlign w:val="center"/>
          </w:tcPr>
          <w:p w14:paraId="6566EE8C">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t>1</w:t>
            </w:r>
          </w:p>
        </w:tc>
        <w:tc>
          <w:tcPr>
            <w:tcW w:w="815" w:type="dxa"/>
            <w:noWrap w:val="0"/>
            <w:vAlign w:val="center"/>
          </w:tcPr>
          <w:p w14:paraId="7C8854F9">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项</w:t>
            </w:r>
          </w:p>
          <w:p w14:paraId="138FA61D">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目</w:t>
            </w:r>
          </w:p>
          <w:p w14:paraId="0ACEB84C">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信</w:t>
            </w:r>
          </w:p>
          <w:p w14:paraId="378C8F92">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lang w:val="zh-CN"/>
              </w:rPr>
              <w:t>息</w:t>
            </w:r>
          </w:p>
        </w:tc>
        <w:tc>
          <w:tcPr>
            <w:tcW w:w="8085" w:type="dxa"/>
            <w:gridSpan w:val="2"/>
            <w:noWrap w:val="0"/>
          </w:tcPr>
          <w:p w14:paraId="6B745888">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项目名称：</w:t>
            </w:r>
            <w:r>
              <w:rPr>
                <w:rFonts w:hint="eastAsia" w:ascii="宋体" w:hAnsi="宋体" w:eastAsia="宋体" w:cs="Times New Roman"/>
                <w:bCs/>
                <w:color w:val="000000"/>
                <w:sz w:val="24"/>
                <w:szCs w:val="24"/>
                <w:lang w:eastAsia="zh-CN"/>
              </w:rPr>
              <w:t>宜兴市张渚镇全域土地综合整治规划方案编制服务项目</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p>
          <w:p w14:paraId="7A9DD833">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lang w:eastAsia="zh-CN"/>
              </w:rPr>
              <w:t>JSZC-320282-HYZX-C2025-0008</w:t>
            </w:r>
            <w:r>
              <w:rPr>
                <w:rFonts w:hint="eastAsia" w:ascii="宋体" w:hAnsi="宋体" w:eastAsia="宋体" w:cs="Times New Roman"/>
                <w:bCs/>
                <w:color w:val="000000"/>
                <w:sz w:val="24"/>
                <w:szCs w:val="24"/>
              </w:rPr>
              <w:t xml:space="preserve">                            </w:t>
            </w:r>
          </w:p>
          <w:p w14:paraId="7765EE2A">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品    目：服务</w:t>
            </w:r>
          </w:p>
          <w:p w14:paraId="3FC4BFF9">
            <w:pPr>
              <w:jc w:val="left"/>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本项目是否专门面向中小企业：</w:t>
            </w:r>
            <w:r>
              <w:rPr>
                <w:rFonts w:hint="eastAsia" w:ascii="宋体" w:hAnsi="宋体" w:eastAsia="宋体" w:cs="宋体"/>
                <w:color w:val="000000"/>
                <w:sz w:val="24"/>
                <w:szCs w:val="24"/>
                <w:lang w:val="en-US" w:eastAsia="zh-CN"/>
              </w:rPr>
              <w:t>否</w:t>
            </w:r>
          </w:p>
          <w:p w14:paraId="3241C775">
            <w:pPr>
              <w:jc w:val="left"/>
              <w:rPr>
                <w:rFonts w:ascii="宋体" w:hAnsi="宋体" w:eastAsia="宋体" w:cs="Times New Roman"/>
                <w:bCs/>
                <w:sz w:val="24"/>
                <w:szCs w:val="24"/>
              </w:rPr>
            </w:pPr>
            <w:r>
              <w:rPr>
                <w:rFonts w:hint="eastAsia" w:ascii="宋体" w:hAnsi="宋体" w:eastAsia="宋体" w:cs="Times New Roman"/>
                <w:bCs/>
                <w:color w:val="000000"/>
                <w:sz w:val="24"/>
                <w:szCs w:val="24"/>
              </w:rPr>
              <w:t>本项目标的所属行业：</w:t>
            </w:r>
            <w:r>
              <w:rPr>
                <w:rFonts w:hint="eastAsia" w:ascii="宋体" w:hAnsi="宋体" w:eastAsia="宋体" w:cs="Times New Roman"/>
                <w:bCs/>
                <w:sz w:val="24"/>
                <w:szCs w:val="24"/>
              </w:rPr>
              <w:t>其他未列明行业</w:t>
            </w:r>
          </w:p>
          <w:p w14:paraId="236A9010">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采购方式：竞争性磋商                                 </w:t>
            </w:r>
          </w:p>
          <w:p w14:paraId="0443A6FB">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评标方法：综合评分法</w:t>
            </w:r>
          </w:p>
          <w:p w14:paraId="5D6FA5C7">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预算金额：</w:t>
            </w:r>
            <w:r>
              <w:rPr>
                <w:rFonts w:hint="eastAsia" w:ascii="宋体" w:hAnsi="宋体" w:eastAsia="宋体" w:cs="Times New Roman"/>
                <w:bCs/>
                <w:color w:val="000000"/>
                <w:sz w:val="24"/>
                <w:szCs w:val="24"/>
                <w:highlight w:val="none"/>
                <w:lang w:val="en-US" w:eastAsia="zh-CN"/>
              </w:rPr>
              <w:t>195</w:t>
            </w:r>
            <w:r>
              <w:rPr>
                <w:rFonts w:hint="eastAsia" w:ascii="宋体" w:hAnsi="宋体" w:eastAsia="宋体" w:cs="Times New Roman"/>
                <w:bCs/>
                <w:color w:val="000000"/>
                <w:sz w:val="24"/>
                <w:szCs w:val="24"/>
                <w:highlight w:val="none"/>
              </w:rPr>
              <w:t>.00万元</w:t>
            </w:r>
            <w:r>
              <w:rPr>
                <w:rFonts w:ascii="宋体" w:hAnsi="宋体" w:eastAsia="宋体" w:cs="Times New Roman"/>
                <w:bCs/>
                <w:color w:val="000000"/>
                <w:sz w:val="24"/>
                <w:szCs w:val="24"/>
                <w:highlight w:val="none"/>
              </w:rPr>
              <w:t xml:space="preserve"> </w:t>
            </w:r>
          </w:p>
          <w:p w14:paraId="5C577CC2">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最高限价：同预算金额</w:t>
            </w:r>
          </w:p>
          <w:p w14:paraId="0A721EFA">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集中考察或答疑：无</w:t>
            </w:r>
          </w:p>
        </w:tc>
      </w:tr>
      <w:tr w14:paraId="12114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733" w:type="dxa"/>
            <w:vMerge w:val="restart"/>
            <w:noWrap w:val="0"/>
            <w:vAlign w:val="center"/>
          </w:tcPr>
          <w:p w14:paraId="0579D952">
            <w:pPr>
              <w:jc w:val="center"/>
              <w:rPr>
                <w:rFonts w:ascii="宋体" w:hAnsi="宋体" w:eastAsia="宋体" w:cs="Times New Roman"/>
                <w:bCs/>
                <w:color w:val="000000"/>
                <w:sz w:val="24"/>
                <w:szCs w:val="24"/>
              </w:rPr>
            </w:pPr>
            <w:bookmarkStart w:id="2" w:name="OLE_LINK61"/>
            <w:bookmarkStart w:id="3" w:name="_Toc29543"/>
            <w:r>
              <w:rPr>
                <w:rFonts w:ascii="宋体" w:hAnsi="宋体" w:eastAsia="宋体" w:cs="Times New Roman"/>
                <w:bCs/>
                <w:color w:val="000000"/>
                <w:sz w:val="24"/>
                <w:szCs w:val="24"/>
              </w:rPr>
              <w:t>2</w:t>
            </w:r>
          </w:p>
        </w:tc>
        <w:tc>
          <w:tcPr>
            <w:tcW w:w="815" w:type="dxa"/>
            <w:vMerge w:val="restart"/>
            <w:noWrap w:val="0"/>
            <w:vAlign w:val="center"/>
          </w:tcPr>
          <w:p w14:paraId="3D394208">
            <w:pPr>
              <w:spacing w:line="276" w:lineRule="auto"/>
              <w:jc w:val="center"/>
              <w:rPr>
                <w:rFonts w:ascii="宋体" w:hAnsi="宋体" w:eastAsia="宋体" w:cs="Times New Roman"/>
                <w:b/>
                <w:bCs/>
                <w:color w:val="000000"/>
                <w:sz w:val="24"/>
                <w:szCs w:val="24"/>
                <w:lang w:val="zh-CN"/>
              </w:rPr>
            </w:pPr>
            <w:bookmarkStart w:id="4" w:name="OLE_LINK208"/>
            <w:r>
              <w:rPr>
                <w:rFonts w:hint="eastAsia" w:ascii="宋体" w:hAnsi="宋体" w:eastAsia="宋体" w:cs="Times New Roman"/>
                <w:b/>
                <w:bCs/>
                <w:color w:val="000000"/>
                <w:sz w:val="24"/>
                <w:szCs w:val="24"/>
                <w:lang w:val="zh-CN"/>
              </w:rPr>
              <w:t>资</w:t>
            </w:r>
          </w:p>
          <w:p w14:paraId="584FE884">
            <w:pPr>
              <w:spacing w:line="276" w:lineRule="auto"/>
              <w:jc w:val="center"/>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格</w:t>
            </w:r>
          </w:p>
          <w:p w14:paraId="53B4C0D2">
            <w:pPr>
              <w:spacing w:line="276" w:lineRule="auto"/>
              <w:jc w:val="center"/>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审</w:t>
            </w:r>
          </w:p>
          <w:p w14:paraId="1CE20EB0">
            <w:pPr>
              <w:spacing w:line="276" w:lineRule="auto"/>
              <w:jc w:val="center"/>
              <w:rPr>
                <w:rFonts w:ascii="宋体" w:hAnsi="宋体" w:eastAsia="宋体" w:cs="Times New Roman"/>
                <w:color w:val="000000"/>
                <w:sz w:val="24"/>
                <w:szCs w:val="24"/>
              </w:rPr>
            </w:pPr>
            <w:r>
              <w:rPr>
                <w:rFonts w:hint="eastAsia" w:ascii="宋体" w:hAnsi="宋体" w:eastAsia="宋体" w:cs="Times New Roman"/>
                <w:b/>
                <w:bCs/>
                <w:color w:val="000000"/>
                <w:sz w:val="24"/>
                <w:szCs w:val="24"/>
                <w:lang w:val="zh-CN"/>
              </w:rPr>
              <w:t>查</w:t>
            </w:r>
            <w:bookmarkEnd w:id="4"/>
          </w:p>
        </w:tc>
        <w:tc>
          <w:tcPr>
            <w:tcW w:w="8085" w:type="dxa"/>
            <w:gridSpan w:val="2"/>
            <w:noWrap w:val="0"/>
          </w:tcPr>
          <w:p w14:paraId="378B00C9">
            <w:pPr>
              <w:spacing w:line="276"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2.1供应商参加本次政府采购活动</w:t>
            </w:r>
            <w:r>
              <w:rPr>
                <w:rFonts w:hint="eastAsia" w:ascii="宋体" w:hAnsi="宋体" w:eastAsia="宋体" w:cs="Times New Roman"/>
                <w:color w:val="000000"/>
                <w:sz w:val="24"/>
                <w:szCs w:val="24"/>
                <w:lang w:val="zh-CN"/>
              </w:rPr>
              <w:t>应具备下列</w:t>
            </w:r>
            <w:r>
              <w:rPr>
                <w:rFonts w:hint="eastAsia" w:ascii="宋体" w:hAnsi="宋体" w:eastAsia="宋体" w:cs="Times New Roman"/>
                <w:b/>
                <w:bCs/>
                <w:color w:val="000000"/>
                <w:sz w:val="24"/>
                <w:szCs w:val="24"/>
                <w:lang w:val="zh-CN"/>
              </w:rPr>
              <w:t>资格条件</w:t>
            </w:r>
            <w:r>
              <w:rPr>
                <w:rFonts w:hint="eastAsia" w:ascii="宋体" w:hAnsi="宋体" w:eastAsia="宋体" w:cs="Times New Roman"/>
                <w:color w:val="000000"/>
                <w:sz w:val="24"/>
                <w:szCs w:val="24"/>
              </w:rPr>
              <w:t>：</w:t>
            </w:r>
          </w:p>
          <w:p w14:paraId="1FE11BD1">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①</w:t>
            </w:r>
            <w:r>
              <w:rPr>
                <w:rFonts w:hint="eastAsia" w:ascii="宋体" w:hAnsi="宋体" w:eastAsia="宋体" w:cs="Times New Roman"/>
                <w:bCs/>
                <w:color w:val="000000"/>
                <w:sz w:val="24"/>
                <w:szCs w:val="24"/>
              </w:rPr>
              <w:t>满足《中华人民共和国政府采购法》第二十二条规定</w:t>
            </w:r>
            <w:r>
              <w:rPr>
                <w:rFonts w:hint="eastAsia" w:ascii="宋体" w:hAnsi="宋体" w:eastAsia="宋体" w:cs="Times New Roman"/>
                <w:bCs/>
                <w:color w:val="000000"/>
                <w:sz w:val="24"/>
                <w:szCs w:val="24"/>
                <w:lang w:val="zh-CN"/>
              </w:rPr>
              <w:t>；</w:t>
            </w:r>
          </w:p>
          <w:p w14:paraId="72E46D30">
            <w:pPr>
              <w:spacing w:line="276" w:lineRule="auto"/>
              <w:rPr>
                <w:rFonts w:ascii="宋体" w:hAnsi="宋体" w:eastAsia="宋体" w:cs="Times New Roman"/>
                <w:bCs/>
                <w:sz w:val="24"/>
                <w:szCs w:val="24"/>
              </w:rPr>
            </w:pPr>
            <w:r>
              <w:rPr>
                <w:rFonts w:hint="eastAsia" w:ascii="宋体" w:hAnsi="宋体" w:eastAsia="宋体" w:cs="Times New Roman"/>
                <w:bCs/>
                <w:color w:val="000000"/>
                <w:sz w:val="24"/>
                <w:szCs w:val="24"/>
                <w:lang w:val="zh-CN"/>
              </w:rPr>
              <w:t>②</w:t>
            </w:r>
            <w:r>
              <w:rPr>
                <w:rFonts w:hint="eastAsia" w:ascii="宋体" w:hAnsi="宋体" w:eastAsia="宋体" w:cs="Times New Roman"/>
                <w:bCs/>
                <w:color w:val="000000"/>
                <w:sz w:val="24"/>
                <w:szCs w:val="24"/>
              </w:rPr>
              <w:t>落实政府采购政策需满足的资格要求：</w:t>
            </w:r>
            <w:bookmarkStart w:id="5" w:name="OLE_LINK12"/>
            <w:bookmarkStart w:id="6" w:name="OLE_LINK11"/>
            <w:r>
              <w:rPr>
                <w:rFonts w:hint="eastAsia" w:ascii="宋体" w:hAnsi="宋体" w:eastAsia="宋体" w:cs="Times New Roman"/>
                <w:bCs/>
                <w:sz w:val="24"/>
                <w:szCs w:val="24"/>
              </w:rPr>
              <w:t>本项目</w:t>
            </w:r>
            <w:r>
              <w:rPr>
                <w:rFonts w:hint="eastAsia" w:ascii="宋体" w:hAnsi="宋体" w:eastAsia="宋体" w:cs="Times New Roman"/>
                <w:bCs/>
                <w:sz w:val="24"/>
                <w:szCs w:val="24"/>
                <w:lang w:val="en-US" w:eastAsia="zh-CN"/>
              </w:rPr>
              <w:t>非</w:t>
            </w:r>
            <w:r>
              <w:rPr>
                <w:rFonts w:hint="eastAsia" w:ascii="宋体" w:hAnsi="宋体" w:eastAsia="宋体" w:cs="Times New Roman"/>
                <w:bCs/>
                <w:sz w:val="24"/>
                <w:szCs w:val="24"/>
              </w:rPr>
              <w:t>专门面向中小企业</w:t>
            </w:r>
            <w:bookmarkEnd w:id="5"/>
            <w:bookmarkEnd w:id="6"/>
            <w:r>
              <w:rPr>
                <w:rFonts w:hint="eastAsia" w:ascii="宋体" w:hAnsi="宋体" w:eastAsia="宋体" w:cs="Times New Roman"/>
                <w:bCs/>
                <w:sz w:val="24"/>
                <w:szCs w:val="24"/>
                <w:lang w:val="zh-CN"/>
              </w:rPr>
              <w:t>；</w:t>
            </w:r>
          </w:p>
          <w:p w14:paraId="474ABB10">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③其他要求：</w:t>
            </w:r>
          </w:p>
          <w:p w14:paraId="4416DAD4">
            <w:pPr>
              <w:rPr>
                <w:rFonts w:ascii="宋体" w:hAnsi="宋体" w:eastAsia="宋体" w:cs="Times New Roman"/>
                <w:bCs/>
                <w:color w:val="000000"/>
                <w:sz w:val="24"/>
                <w:szCs w:val="24"/>
                <w:lang w:val="zh-CN"/>
              </w:rPr>
            </w:pPr>
            <w:r>
              <w:rPr>
                <w:rFonts w:ascii="Wingdings" w:hAnsi="Wingdings" w:eastAsia="Wingdings" w:cs="Wingdings"/>
                <w:bCs/>
                <w:sz w:val="24"/>
                <w:szCs w:val="24"/>
                <w:lang w:val="zh-CN"/>
              </w:rPr>
              <w:t>l</w:t>
            </w:r>
            <w:r>
              <w:rPr>
                <w:rFonts w:hint="eastAsia" w:ascii="宋体" w:hAnsi="宋体" w:eastAsia="宋体" w:cs="Times New Roman"/>
                <w:bCs/>
                <w:color w:val="000000"/>
                <w:sz w:val="24"/>
                <w:szCs w:val="24"/>
              </w:rPr>
              <w:t>无不良</w:t>
            </w:r>
            <w:r>
              <w:rPr>
                <w:rFonts w:hint="eastAsia" w:ascii="宋体" w:hAnsi="宋体" w:eastAsia="宋体" w:cs="Times New Roman"/>
                <w:bCs/>
                <w:color w:val="000000"/>
                <w:sz w:val="24"/>
                <w:szCs w:val="24"/>
                <w:lang w:val="zh-CN"/>
              </w:rPr>
              <w:t>信用记录；</w:t>
            </w:r>
          </w:p>
          <w:p w14:paraId="5D1AB0B3">
            <w:pPr>
              <w:jc w:val="left"/>
              <w:rPr>
                <w:rFonts w:hint="eastAsia" w:ascii="宋体" w:hAnsi="宋体" w:eastAsia="宋体" w:cs="Times New Roman"/>
                <w:bCs/>
                <w:color w:val="000000"/>
                <w:sz w:val="24"/>
                <w:szCs w:val="24"/>
                <w:lang w:val="zh-CN"/>
              </w:rPr>
            </w:pPr>
            <w:r>
              <w:rPr>
                <w:rFonts w:ascii="Wingdings" w:hAnsi="Wingdings" w:eastAsia="Wingdings" w:cs="Wingdings"/>
                <w:bCs/>
                <w:sz w:val="24"/>
                <w:szCs w:val="24"/>
                <w:lang w:val="zh-CN"/>
              </w:rPr>
              <w:t>l</w:t>
            </w:r>
            <w:r>
              <w:rPr>
                <w:rFonts w:hint="eastAsia" w:ascii="宋体" w:hAnsi="宋体" w:eastAsia="宋体" w:cs="Times New Roman"/>
                <w:bCs/>
                <w:color w:val="000000"/>
                <w:sz w:val="24"/>
                <w:szCs w:val="24"/>
                <w:lang w:val="zh-CN"/>
              </w:rPr>
              <w:t xml:space="preserve">不接受联合体，不接受成交后分包； </w:t>
            </w:r>
          </w:p>
          <w:p w14:paraId="2E1C7520">
            <w:pPr>
              <w:jc w:val="left"/>
              <w:rPr>
                <w:rFonts w:ascii="宋体" w:hAnsi="宋体" w:eastAsia="宋体" w:cs="宋体"/>
                <w:sz w:val="24"/>
                <w:szCs w:val="24"/>
              </w:rPr>
            </w:pPr>
            <w:r>
              <w:rPr>
                <w:rFonts w:hint="eastAsia" w:ascii="宋体" w:hAnsi="宋体" w:eastAsia="宋体" w:cs="Times New Roman"/>
                <w:bCs/>
                <w:color w:val="000000"/>
                <w:sz w:val="24"/>
                <w:szCs w:val="24"/>
                <w:lang w:val="zh-CN"/>
              </w:rPr>
              <w:t>l采购人特殊要</w:t>
            </w:r>
            <w:r>
              <w:rPr>
                <w:rFonts w:hint="eastAsia" w:ascii="宋体" w:hAnsi="宋体" w:eastAsia="宋体" w:cs="Times New Roman"/>
                <w:bCs/>
                <w:color w:val="000000"/>
                <w:sz w:val="24"/>
                <w:szCs w:val="24"/>
                <w:highlight w:val="none"/>
                <w:lang w:val="zh-CN"/>
              </w:rPr>
              <w:t>求：供应商须具备</w:t>
            </w:r>
            <w:r>
              <w:rPr>
                <w:rFonts w:hint="eastAsia" w:ascii="宋体" w:hAnsi="宋体" w:eastAsia="宋体" w:cs="Times New Roman"/>
                <w:bCs/>
                <w:color w:val="000000"/>
                <w:sz w:val="24"/>
                <w:szCs w:val="24"/>
                <w:highlight w:val="none"/>
                <w:lang w:val="en-US" w:eastAsia="zh-CN"/>
              </w:rPr>
              <w:t>有效期内的城乡规划编制</w:t>
            </w:r>
            <w:r>
              <w:rPr>
                <w:rFonts w:hint="eastAsia" w:ascii="宋体" w:hAnsi="宋体" w:eastAsia="宋体" w:cs="Times New Roman"/>
                <w:bCs/>
                <w:color w:val="000000"/>
                <w:sz w:val="24"/>
                <w:szCs w:val="24"/>
                <w:highlight w:val="none"/>
                <w:lang w:val="zh-CN"/>
              </w:rPr>
              <w:t>甲级资质。</w:t>
            </w:r>
          </w:p>
        </w:tc>
      </w:tr>
      <w:tr w14:paraId="1CC1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3" w:type="dxa"/>
            <w:vMerge w:val="continue"/>
            <w:noWrap w:val="0"/>
            <w:vAlign w:val="center"/>
          </w:tcPr>
          <w:p w14:paraId="712B243B">
            <w:pPr>
              <w:spacing w:line="240" w:lineRule="atLeast"/>
              <w:rPr>
                <w:rFonts w:ascii="宋体" w:hAnsi="宋体" w:eastAsia="宋体" w:cs="Times New Roman"/>
                <w:color w:val="000000"/>
                <w:sz w:val="24"/>
                <w:szCs w:val="24"/>
              </w:rPr>
            </w:pPr>
          </w:p>
        </w:tc>
        <w:tc>
          <w:tcPr>
            <w:tcW w:w="815" w:type="dxa"/>
            <w:vMerge w:val="continue"/>
            <w:noWrap w:val="0"/>
          </w:tcPr>
          <w:p w14:paraId="46150F2B">
            <w:pPr>
              <w:spacing w:line="240" w:lineRule="atLeast"/>
              <w:rPr>
                <w:rFonts w:ascii="宋体" w:hAnsi="宋体" w:eastAsia="宋体" w:cs="Times New Roman"/>
                <w:color w:val="000000"/>
                <w:sz w:val="24"/>
                <w:szCs w:val="24"/>
              </w:rPr>
            </w:pPr>
          </w:p>
        </w:tc>
        <w:tc>
          <w:tcPr>
            <w:tcW w:w="8085" w:type="dxa"/>
            <w:gridSpan w:val="2"/>
            <w:noWrap w:val="0"/>
            <w:vAlign w:val="center"/>
          </w:tcPr>
          <w:p w14:paraId="451EE3AA">
            <w:pPr>
              <w:spacing w:line="240" w:lineRule="atLeast"/>
              <w:rPr>
                <w:rFonts w:ascii="宋体" w:hAnsi="宋体" w:eastAsia="宋体" w:cs="宋体"/>
                <w:bCs/>
                <w:color w:val="000000"/>
                <w:sz w:val="24"/>
                <w:szCs w:val="24"/>
              </w:rPr>
            </w:pPr>
            <w:r>
              <w:rPr>
                <w:rFonts w:hint="eastAsia" w:ascii="宋体" w:hAnsi="宋体" w:eastAsia="宋体" w:cs="宋体"/>
                <w:bCs/>
                <w:color w:val="000000"/>
                <w:sz w:val="24"/>
                <w:szCs w:val="24"/>
              </w:rPr>
              <w:t>2.2磋商保证金：本项目免收磋商保证金。</w:t>
            </w:r>
          </w:p>
        </w:tc>
      </w:tr>
      <w:tr w14:paraId="32D9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33" w:type="dxa"/>
            <w:vMerge w:val="continue"/>
            <w:noWrap w:val="0"/>
            <w:vAlign w:val="center"/>
          </w:tcPr>
          <w:p w14:paraId="197E436A">
            <w:pPr>
              <w:spacing w:line="240" w:lineRule="atLeast"/>
              <w:rPr>
                <w:rFonts w:ascii="宋体" w:hAnsi="宋体" w:eastAsia="宋体" w:cs="Times New Roman"/>
                <w:color w:val="000000"/>
                <w:sz w:val="24"/>
                <w:szCs w:val="24"/>
              </w:rPr>
            </w:pPr>
          </w:p>
        </w:tc>
        <w:tc>
          <w:tcPr>
            <w:tcW w:w="815" w:type="dxa"/>
            <w:vMerge w:val="continue"/>
            <w:noWrap w:val="0"/>
          </w:tcPr>
          <w:p w14:paraId="69C55019">
            <w:pPr>
              <w:spacing w:line="240" w:lineRule="atLeast"/>
              <w:rPr>
                <w:rFonts w:ascii="宋体" w:hAnsi="宋体" w:eastAsia="宋体" w:cs="宋体"/>
                <w:bCs/>
                <w:color w:val="000000"/>
                <w:sz w:val="24"/>
                <w:szCs w:val="24"/>
              </w:rPr>
            </w:pPr>
          </w:p>
        </w:tc>
        <w:tc>
          <w:tcPr>
            <w:tcW w:w="8085" w:type="dxa"/>
            <w:gridSpan w:val="2"/>
            <w:noWrap w:val="0"/>
          </w:tcPr>
          <w:p w14:paraId="1E0E4C78">
            <w:pPr>
              <w:spacing w:line="276"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w:t>
            </w:r>
            <w:r>
              <w:rPr>
                <w:rFonts w:hint="eastAsia" w:ascii="宋体" w:hAnsi="宋体" w:eastAsia="宋体" w:cs="Times New Roman"/>
                <w:color w:val="000000"/>
                <w:sz w:val="24"/>
                <w:szCs w:val="24"/>
              </w:rPr>
              <w:t>3</w:t>
            </w:r>
            <w:r>
              <w:rPr>
                <w:rFonts w:hint="eastAsia" w:ascii="宋体" w:hAnsi="宋体" w:eastAsia="宋体" w:cs="Times New Roman"/>
                <w:color w:val="000000"/>
                <w:sz w:val="24"/>
                <w:szCs w:val="24"/>
                <w:lang w:val="zh-CN"/>
              </w:rPr>
              <w:t xml:space="preserve"> 拒绝下述</w:t>
            </w:r>
            <w:r>
              <w:rPr>
                <w:rFonts w:hint="eastAsia" w:ascii="宋体" w:hAnsi="宋体" w:eastAsia="宋体" w:cs="Times New Roman"/>
                <w:color w:val="000000"/>
                <w:sz w:val="24"/>
                <w:szCs w:val="24"/>
              </w:rPr>
              <w:t>供应商</w:t>
            </w:r>
            <w:r>
              <w:rPr>
                <w:rFonts w:hint="eastAsia" w:ascii="宋体" w:hAnsi="宋体" w:eastAsia="宋体" w:cs="Times New Roman"/>
                <w:color w:val="000000"/>
                <w:sz w:val="24"/>
                <w:szCs w:val="24"/>
                <w:lang w:val="zh-CN"/>
              </w:rPr>
              <w:t>参加本次采购活动：</w:t>
            </w:r>
          </w:p>
          <w:p w14:paraId="20A58A9A">
            <w:pPr>
              <w:rPr>
                <w:rFonts w:ascii="宋体" w:hAnsi="宋体" w:eastAsia="宋体" w:cs="宋体"/>
                <w:bCs/>
                <w:color w:val="000000"/>
                <w:sz w:val="24"/>
                <w:szCs w:val="24"/>
              </w:rPr>
            </w:pPr>
            <w:r>
              <w:rPr>
                <w:rFonts w:hint="eastAsia" w:ascii="宋体" w:hAnsi="宋体" w:eastAsia="宋体" w:cs="宋体"/>
                <w:bCs/>
                <w:color w:val="000000"/>
                <w:sz w:val="24"/>
                <w:szCs w:val="24"/>
              </w:rPr>
              <w:t>①供应商单位负责人为同一人或者存在直接控股、管理关系的不同供应商，不得参加同一合同项下的政府采购活动，否则相关报价将被认定为无效报价；</w:t>
            </w:r>
          </w:p>
          <w:p w14:paraId="047E7A54">
            <w:pPr>
              <w:rPr>
                <w:rFonts w:ascii="宋体" w:hAnsi="宋体" w:eastAsia="宋体" w:cs="宋体"/>
                <w:bCs/>
                <w:color w:val="000000"/>
                <w:sz w:val="24"/>
                <w:szCs w:val="24"/>
              </w:rPr>
            </w:pPr>
            <w:r>
              <w:rPr>
                <w:rFonts w:hint="eastAsia" w:ascii="宋体" w:hAnsi="宋体" w:eastAsia="宋体" w:cs="宋体"/>
                <w:bCs/>
                <w:color w:val="000000"/>
                <w:sz w:val="24"/>
                <w:szCs w:val="24"/>
              </w:rPr>
              <w:t>②凡为采购项目提供整体设计、规范编制或者项目管理、监理、检测等服务的供应商，不得再参加本项目的采购活动，否则其报价将被认定为无效报价。</w:t>
            </w:r>
          </w:p>
        </w:tc>
      </w:tr>
      <w:tr w14:paraId="6177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3" w:type="dxa"/>
            <w:noWrap w:val="0"/>
            <w:vAlign w:val="center"/>
          </w:tcPr>
          <w:p w14:paraId="499E267E">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3</w:t>
            </w:r>
          </w:p>
        </w:tc>
        <w:tc>
          <w:tcPr>
            <w:tcW w:w="815" w:type="dxa"/>
            <w:noWrap w:val="0"/>
            <w:vAlign w:val="center"/>
          </w:tcPr>
          <w:p w14:paraId="30B9F178">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磋</w:t>
            </w:r>
          </w:p>
          <w:p w14:paraId="0B23A420">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商</w:t>
            </w:r>
          </w:p>
          <w:p w14:paraId="3EF4C544">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文</w:t>
            </w:r>
          </w:p>
          <w:p w14:paraId="225709C1">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件</w:t>
            </w:r>
          </w:p>
        </w:tc>
        <w:tc>
          <w:tcPr>
            <w:tcW w:w="8085" w:type="dxa"/>
            <w:gridSpan w:val="2"/>
            <w:noWrap w:val="0"/>
          </w:tcPr>
          <w:p w14:paraId="7F5F839F">
            <w:pPr>
              <w:rPr>
                <w:rFonts w:ascii="宋体" w:hAnsi="宋体" w:eastAsia="宋体" w:cs="宋体"/>
                <w:bCs/>
                <w:color w:val="000000"/>
                <w:sz w:val="24"/>
                <w:szCs w:val="24"/>
              </w:rPr>
            </w:pPr>
            <w:r>
              <w:rPr>
                <w:rFonts w:hint="eastAsia" w:ascii="宋体" w:hAnsi="宋体" w:eastAsia="宋体" w:cs="宋体"/>
                <w:bCs/>
                <w:color w:val="000000"/>
                <w:sz w:val="24"/>
                <w:szCs w:val="24"/>
              </w:rPr>
              <w:t>1.“磋商文件”的获取：首次响应文件提交截止时间前，通过“江苏政府采购网”首页“苏采云”标签进入系统，应在“项目参与”中下载电子磋商文件</w:t>
            </w:r>
            <w:r>
              <w:rPr>
                <w:rFonts w:ascii="宋体" w:hAnsi="宋体" w:eastAsia="宋体" w:cs="宋体"/>
                <w:bCs/>
                <w:color w:val="000000"/>
                <w:sz w:val="24"/>
                <w:szCs w:val="24"/>
              </w:rPr>
              <w:t>(后缀名为“.kedt”)；可在“江苏政府采购网”采购公告附件中下载word版磋商文件。</w:t>
            </w:r>
          </w:p>
          <w:p w14:paraId="61684D06">
            <w:pPr>
              <w:rPr>
                <w:rFonts w:ascii="宋体" w:hAnsi="宋体" w:eastAsia="宋体" w:cs="宋体"/>
                <w:bCs/>
                <w:color w:val="000000"/>
                <w:sz w:val="24"/>
                <w:szCs w:val="24"/>
              </w:rPr>
            </w:pPr>
            <w:r>
              <w:rPr>
                <w:rFonts w:hint="eastAsia" w:ascii="宋体" w:hAnsi="宋体" w:eastAsia="宋体" w:cs="宋体"/>
                <w:bCs/>
                <w:color w:val="000000"/>
                <w:sz w:val="24"/>
                <w:szCs w:val="24"/>
              </w:rPr>
              <w:t>2.“CA锁”的使用：供应商须办理有效的CA锁（即有效的CA数字证书及电子签章）才可参与全流程电子政府采购活动，省内各地区办理的“苏采云”系统下的CA锁全省通用。</w:t>
            </w:r>
          </w:p>
          <w:p w14:paraId="16BC3B00">
            <w:pPr>
              <w:rPr>
                <w:rFonts w:ascii="宋体" w:hAnsi="宋体" w:eastAsia="宋体" w:cs="Times New Roman"/>
                <w:sz w:val="24"/>
                <w:szCs w:val="24"/>
              </w:rPr>
            </w:pPr>
            <w:r>
              <w:rPr>
                <w:rFonts w:hint="eastAsia" w:ascii="宋体" w:hAnsi="宋体" w:eastAsia="宋体" w:cs="宋体"/>
                <w:bCs/>
                <w:color w:val="000000"/>
                <w:sz w:val="24"/>
                <w:szCs w:val="24"/>
              </w:rPr>
              <w:t>3.CA锁办理方式:“苏采云”系统供应商操作手册及政府采购客户端工具详见江苏政府采购网“办事指南”中的资料下载专栏中的《江苏省政府采购管理交易系统（苏采云)供应商操作指南》。</w:t>
            </w:r>
            <w:bookmarkEnd w:id="2"/>
          </w:p>
        </w:tc>
      </w:tr>
      <w:tr w14:paraId="7673C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noWrap w:val="0"/>
            <w:vAlign w:val="center"/>
          </w:tcPr>
          <w:p w14:paraId="051952CB">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4</w:t>
            </w:r>
          </w:p>
        </w:tc>
        <w:tc>
          <w:tcPr>
            <w:tcW w:w="815" w:type="dxa"/>
            <w:noWrap w:val="0"/>
            <w:vAlign w:val="center"/>
          </w:tcPr>
          <w:p w14:paraId="27EDF727">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响</w:t>
            </w:r>
          </w:p>
          <w:p w14:paraId="2B28DFAE">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应</w:t>
            </w:r>
          </w:p>
          <w:p w14:paraId="1497F4D1">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文</w:t>
            </w:r>
          </w:p>
          <w:p w14:paraId="0CAE83E7">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件</w:t>
            </w:r>
          </w:p>
        </w:tc>
        <w:tc>
          <w:tcPr>
            <w:tcW w:w="8085" w:type="dxa"/>
            <w:gridSpan w:val="2"/>
            <w:noWrap w:val="0"/>
          </w:tcPr>
          <w:p w14:paraId="0CC60440">
            <w:pPr>
              <w:rPr>
                <w:rFonts w:ascii="宋体" w:hAnsi="宋体" w:eastAsia="宋体" w:cs="Times New Roman"/>
                <w:bCs/>
                <w:color w:val="000000"/>
                <w:sz w:val="24"/>
                <w:szCs w:val="24"/>
              </w:rPr>
            </w:pPr>
            <w:bookmarkStart w:id="7" w:name="_Hlk127868380"/>
            <w:r>
              <w:rPr>
                <w:rFonts w:hint="eastAsia" w:ascii="宋体" w:hAnsi="宋体" w:eastAsia="宋体" w:cs="Times New Roman"/>
                <w:bCs/>
                <w:color w:val="000000"/>
                <w:sz w:val="24"/>
                <w:szCs w:val="24"/>
              </w:rPr>
              <w:t>1.“响应文件”制作及提交：将后缀名为“.kedt”的磋商文件导入政府采购客户端工具制作响应文件,导出加密的响应文件(后缀名为zip),通过“苏采云”系统上传响应文件。</w:t>
            </w:r>
            <w:bookmarkEnd w:id="7"/>
          </w:p>
          <w:p w14:paraId="52D1D301">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提交响应文件截止时间后的响应文件，恕不接受。 </w:t>
            </w:r>
          </w:p>
        </w:tc>
      </w:tr>
      <w:tr w14:paraId="3531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tcBorders>
              <w:bottom w:val="single" w:color="auto" w:sz="4" w:space="0"/>
            </w:tcBorders>
            <w:noWrap w:val="0"/>
            <w:vAlign w:val="center"/>
          </w:tcPr>
          <w:p w14:paraId="73E56B2C">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5</w:t>
            </w:r>
          </w:p>
        </w:tc>
        <w:tc>
          <w:tcPr>
            <w:tcW w:w="815" w:type="dxa"/>
            <w:tcBorders>
              <w:bottom w:val="single" w:color="auto" w:sz="4" w:space="0"/>
            </w:tcBorders>
            <w:noWrap w:val="0"/>
            <w:vAlign w:val="center"/>
          </w:tcPr>
          <w:p w14:paraId="567BD1F9">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不</w:t>
            </w:r>
          </w:p>
          <w:p w14:paraId="3C414CEF">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见</w:t>
            </w:r>
          </w:p>
          <w:p w14:paraId="783207BC">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面</w:t>
            </w:r>
          </w:p>
          <w:p w14:paraId="4C3B7FAC">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开</w:t>
            </w:r>
          </w:p>
          <w:p w14:paraId="75C56A56">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标</w:t>
            </w:r>
          </w:p>
        </w:tc>
        <w:tc>
          <w:tcPr>
            <w:tcW w:w="8085" w:type="dxa"/>
            <w:gridSpan w:val="2"/>
            <w:tcBorders>
              <w:bottom w:val="single" w:color="auto" w:sz="4" w:space="0"/>
            </w:tcBorders>
            <w:noWrap w:val="0"/>
          </w:tcPr>
          <w:p w14:paraId="1705FC61">
            <w:pPr>
              <w:rPr>
                <w:rFonts w:ascii="宋体" w:hAnsi="宋体" w:eastAsia="宋体" w:cs="Times New Roman"/>
                <w:bCs/>
                <w:color w:val="000000"/>
                <w:sz w:val="24"/>
                <w:szCs w:val="24"/>
              </w:rPr>
            </w:pPr>
            <w:bookmarkStart w:id="8" w:name="_Hlk127868748"/>
            <w:r>
              <w:rPr>
                <w:rFonts w:hint="eastAsia" w:ascii="宋体" w:hAnsi="宋体" w:eastAsia="宋体" w:cs="Times New Roman"/>
                <w:bCs/>
                <w:color w:val="000000"/>
                <w:sz w:val="24"/>
                <w:szCs w:val="24"/>
              </w:rPr>
              <w:t>本项目采用远程不见面交易模式，通过“苏彩云”不见面交易系统及相应的配套硬件设备（摄像头、话筒、麦克风等）完成远程解密、开标现场异议及回复、开标唱标等交互环节。</w:t>
            </w:r>
            <w:bookmarkEnd w:id="8"/>
          </w:p>
          <w:p w14:paraId="4980BD3A">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1、不见面开标注意事项：</w:t>
            </w:r>
          </w:p>
          <w:p w14:paraId="506F170A">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1.1不见面开标项目的时间均以国家授时中心发布的时间为准；</w:t>
            </w:r>
          </w:p>
          <w:p w14:paraId="072CD780">
            <w:pPr>
              <w:rPr>
                <w:rFonts w:ascii="宋体" w:hAnsi="宋体" w:eastAsia="宋体" w:cs="Times New Roman"/>
                <w:bCs/>
                <w:color w:val="000000"/>
                <w:sz w:val="24"/>
                <w:szCs w:val="24"/>
              </w:rPr>
            </w:pPr>
            <w:bookmarkStart w:id="9" w:name="_Hlk127868774"/>
            <w:r>
              <w:rPr>
                <w:rFonts w:hint="eastAsia" w:ascii="宋体" w:hAnsi="宋体" w:eastAsia="宋体" w:cs="Times New Roman"/>
                <w:bCs/>
                <w:color w:val="000000"/>
                <w:sz w:val="24"/>
                <w:szCs w:val="24"/>
              </w:rPr>
              <w:t>1.2开标当日，供应商不必抵达开标现场，仅需在任意地点通过“苏采云”系统</w:t>
            </w:r>
            <w:r>
              <w:fldChar w:fldCharType="begin"/>
            </w:r>
            <w:r>
              <w:instrText xml:space="preserve"> HYPERLINK "http://jszfcg.jsczt.cn/）" </w:instrText>
            </w:r>
            <w:r>
              <w:fldChar w:fldCharType="separate"/>
            </w:r>
            <w:r>
              <w:rPr>
                <w:rFonts w:hint="eastAsia" w:ascii="宋体" w:hAnsi="宋体" w:eastAsia="宋体" w:cs="Times New Roman"/>
                <w:bCs/>
                <w:color w:val="000000"/>
                <w:sz w:val="24"/>
                <w:szCs w:val="24"/>
              </w:rPr>
              <w:t>“开标大厅”参与开标过程；</w:t>
            </w:r>
            <w:r>
              <w:rPr>
                <w:rFonts w:ascii="宋体" w:hAnsi="宋体" w:eastAsia="宋体" w:cs="Times New Roman"/>
                <w:bCs/>
                <w:color w:val="000000"/>
                <w:sz w:val="24"/>
                <w:szCs w:val="24"/>
              </w:rPr>
              <w:fldChar w:fldCharType="end"/>
            </w:r>
            <w:bookmarkEnd w:id="9"/>
          </w:p>
          <w:p w14:paraId="168A6309">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1.3未按时加入开标会议区并完成登录签到操作的或未能在开标会议区内全程参与交互的，视为放弃交互和放弃对开评标全过程提出质疑的权利，供应商将无法看到解密指令、异议回复、唱标等实时情况，并承担由此导致的一切后果；</w:t>
            </w:r>
          </w:p>
          <w:p w14:paraId="48937BF0">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1.4响应文件提交截止时间后，采购人或采购代理机构将在系统内公布供应商名单，通过开标会议区发出响应文件解密的指令，供应商在各自地点按规定时间自行实施远程解密，</w:t>
            </w:r>
            <w:r>
              <w:rPr>
                <w:rFonts w:hint="eastAsia" w:ascii="宋体" w:hAnsi="宋体" w:eastAsia="宋体" w:cs="Times New Roman"/>
                <w:b/>
                <w:bCs/>
                <w:color w:val="000000"/>
                <w:sz w:val="24"/>
                <w:szCs w:val="24"/>
              </w:rPr>
              <w:t>供应商解密限定在解密时间开始起30分钟内完成</w:t>
            </w:r>
            <w:r>
              <w:rPr>
                <w:rFonts w:hint="eastAsia" w:ascii="宋体" w:hAnsi="宋体" w:eastAsia="宋体" w:cs="Times New Roman"/>
                <w:bCs/>
                <w:color w:val="000000"/>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p>
          <w:p w14:paraId="68E54E92">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1.5在评审结束前，各供应商应当随时关注不见面开标大厅，</w:t>
            </w:r>
            <w:r>
              <w:rPr>
                <w:rFonts w:ascii="宋体" w:hAnsi="宋体" w:eastAsia="宋体" w:cs="Times New Roman"/>
                <w:bCs/>
                <w:color w:val="000000"/>
                <w:sz w:val="24"/>
                <w:szCs w:val="24"/>
              </w:rPr>
              <w:t>并按照磋商小组澄清等要求在规定时间内进行响应</w:t>
            </w:r>
            <w:r>
              <w:rPr>
                <w:rFonts w:hint="eastAsia" w:ascii="宋体" w:hAnsi="宋体" w:eastAsia="宋体" w:cs="Times New Roman"/>
                <w:bCs/>
                <w:color w:val="000000"/>
                <w:sz w:val="24"/>
                <w:szCs w:val="24"/>
              </w:rPr>
              <w:t>，且承担未及时作出响应的一切后果。参与远程交互的应当为被授权委托人或法人代表，中途不得随意更换，作出响应的人员将均被视为是供应商的被授权委托人或法人代表。</w:t>
            </w:r>
          </w:p>
          <w:p w14:paraId="3A2C3ABA">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2、采购活动时间：</w:t>
            </w:r>
          </w:p>
          <w:p w14:paraId="10F128C0">
            <w:pPr>
              <w:rPr>
                <w:rFonts w:ascii="宋体" w:hAnsi="宋体" w:eastAsia="宋体" w:cs="Times New Roman"/>
                <w:bCs/>
                <w:color w:val="000000"/>
                <w:sz w:val="24"/>
                <w:szCs w:val="24"/>
              </w:rPr>
            </w:pPr>
            <w:r>
              <w:rPr>
                <w:rFonts w:ascii="宋体" w:hAnsi="宋体" w:eastAsia="宋体" w:cs="Times New Roman"/>
                <w:bCs/>
                <w:color w:val="000000"/>
                <w:sz w:val="24"/>
                <w:szCs w:val="24"/>
              </w:rPr>
              <w:t>2.1提交首次响应文件截止时间及响应文件开启时间：详见本项目采购公告，采购公告中的截止时间为提交首次响应文件截止时间。</w:t>
            </w:r>
          </w:p>
          <w:p w14:paraId="5C22ECF9">
            <w:pPr>
              <w:rPr>
                <w:rFonts w:ascii="宋体" w:hAnsi="宋体" w:eastAsia="宋体" w:cs="Times New Roman"/>
                <w:bCs/>
                <w:color w:val="000000"/>
                <w:sz w:val="24"/>
                <w:szCs w:val="24"/>
                <w:lang w:val="zh-CN"/>
              </w:rPr>
            </w:pPr>
            <w:r>
              <w:rPr>
                <w:rFonts w:ascii="宋体" w:hAnsi="宋体" w:eastAsia="宋体" w:cs="Times New Roman"/>
                <w:bCs/>
                <w:color w:val="000000"/>
                <w:sz w:val="24"/>
                <w:szCs w:val="24"/>
              </w:rPr>
              <w:t>2.2确定成交供应商时间：评审结束后，详见成交结果公告。</w:t>
            </w:r>
          </w:p>
        </w:tc>
      </w:tr>
      <w:tr w14:paraId="7007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3" w:type="dxa"/>
            <w:vMerge w:val="restart"/>
            <w:tcBorders>
              <w:top w:val="single" w:color="auto" w:sz="4" w:space="0"/>
              <w:left w:val="single" w:color="auto" w:sz="4" w:space="0"/>
              <w:bottom w:val="single" w:color="auto" w:sz="4" w:space="0"/>
              <w:right w:val="single" w:color="auto" w:sz="4" w:space="0"/>
            </w:tcBorders>
            <w:noWrap w:val="0"/>
            <w:vAlign w:val="center"/>
          </w:tcPr>
          <w:p w14:paraId="1D8F4BC3">
            <w:pPr>
              <w:jc w:val="center"/>
              <w:rPr>
                <w:rFonts w:ascii="宋体" w:hAnsi="宋体" w:eastAsia="宋体" w:cs="Times New Roman"/>
                <w:bCs/>
                <w:color w:val="000000"/>
                <w:sz w:val="24"/>
                <w:szCs w:val="24"/>
              </w:rPr>
            </w:pPr>
            <w:bookmarkStart w:id="10" w:name="OLE_LINK84"/>
            <w:r>
              <w:rPr>
                <w:rFonts w:hint="eastAsia" w:ascii="宋体" w:hAnsi="宋体" w:eastAsia="宋体" w:cs="Times New Roman"/>
                <w:bCs/>
                <w:color w:val="000000"/>
                <w:sz w:val="24"/>
                <w:szCs w:val="24"/>
              </w:rPr>
              <w:t>6</w:t>
            </w:r>
          </w:p>
        </w:tc>
        <w:tc>
          <w:tcPr>
            <w:tcW w:w="815" w:type="dxa"/>
            <w:vMerge w:val="restart"/>
            <w:tcBorders>
              <w:top w:val="single" w:color="auto" w:sz="4" w:space="0"/>
              <w:left w:val="single" w:color="auto" w:sz="4" w:space="0"/>
              <w:bottom w:val="single" w:color="auto" w:sz="4" w:space="0"/>
              <w:right w:val="single" w:color="auto" w:sz="4" w:space="0"/>
            </w:tcBorders>
            <w:noWrap w:val="0"/>
            <w:vAlign w:val="center"/>
          </w:tcPr>
          <w:p w14:paraId="3857093B">
            <w:pPr>
              <w:jc w:val="center"/>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联系方式</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18304D7B">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采购人</w:t>
            </w:r>
          </w:p>
        </w:tc>
        <w:tc>
          <w:tcPr>
            <w:tcW w:w="6278" w:type="dxa"/>
            <w:tcBorders>
              <w:top w:val="single" w:color="auto" w:sz="4" w:space="0"/>
              <w:left w:val="single" w:color="auto" w:sz="4" w:space="0"/>
              <w:bottom w:val="single" w:color="auto" w:sz="4" w:space="0"/>
              <w:right w:val="single" w:color="auto" w:sz="4" w:space="0"/>
            </w:tcBorders>
            <w:noWrap w:val="0"/>
            <w:vAlign w:val="center"/>
          </w:tcPr>
          <w:p w14:paraId="2A702F80">
            <w:pPr>
              <w:rPr>
                <w:rFonts w:ascii="宋体" w:hAnsi="宋体" w:eastAsia="宋体" w:cs="宋体"/>
                <w:color w:val="000000"/>
                <w:sz w:val="24"/>
                <w:szCs w:val="24"/>
              </w:rPr>
            </w:pPr>
            <w:r>
              <w:rPr>
                <w:rFonts w:hint="eastAsia" w:ascii="宋体" w:hAnsi="宋体" w:eastAsia="宋体" w:cs="宋体"/>
                <w:color w:val="000000"/>
                <w:sz w:val="24"/>
                <w:szCs w:val="24"/>
              </w:rPr>
              <w:t>项目负责人：</w:t>
            </w:r>
            <w:r>
              <w:rPr>
                <w:rFonts w:hint="eastAsia" w:ascii="宋体" w:hAnsi="宋体"/>
                <w:bCs/>
                <w:sz w:val="24"/>
                <w:szCs w:val="24"/>
                <w:highlight w:val="none"/>
                <w:lang w:val="en-US" w:eastAsia="zh-CN"/>
              </w:rPr>
              <w:t>范</w:t>
            </w:r>
            <w:r>
              <w:rPr>
                <w:rFonts w:hint="eastAsia" w:ascii="宋体" w:hAnsi="宋体" w:eastAsia="宋体" w:cs="宋体"/>
                <w:color w:val="000000"/>
                <w:sz w:val="24"/>
                <w:szCs w:val="24"/>
              </w:rPr>
              <w:t xml:space="preserve">先生                      </w:t>
            </w:r>
          </w:p>
          <w:p w14:paraId="42FA9C9E">
            <w:pPr>
              <w:rPr>
                <w:rFonts w:ascii="宋体" w:hAnsi="宋体" w:eastAsia="宋体" w:cs="宋体"/>
                <w:color w:val="000000"/>
                <w:sz w:val="24"/>
                <w:szCs w:val="24"/>
              </w:rPr>
            </w:pPr>
            <w:r>
              <w:rPr>
                <w:rFonts w:hint="eastAsia" w:ascii="宋体" w:hAnsi="宋体" w:eastAsia="宋体" w:cs="宋体"/>
                <w:color w:val="000000"/>
                <w:sz w:val="24"/>
                <w:szCs w:val="24"/>
              </w:rPr>
              <w:t>质疑受理人：</w:t>
            </w:r>
            <w:r>
              <w:rPr>
                <w:rFonts w:hint="eastAsia" w:ascii="宋体" w:hAnsi="宋体"/>
                <w:bCs/>
                <w:sz w:val="24"/>
                <w:szCs w:val="24"/>
                <w:highlight w:val="none"/>
                <w:lang w:val="en-US" w:eastAsia="zh-CN"/>
              </w:rPr>
              <w:t>范</w:t>
            </w:r>
            <w:r>
              <w:rPr>
                <w:rFonts w:hint="eastAsia" w:ascii="宋体" w:hAnsi="宋体" w:eastAsia="宋体" w:cs="宋体"/>
                <w:color w:val="000000"/>
                <w:sz w:val="24"/>
                <w:szCs w:val="24"/>
              </w:rPr>
              <w:t xml:space="preserve">先生           </w:t>
            </w:r>
          </w:p>
          <w:p w14:paraId="1BDEAD66">
            <w:pPr>
              <w:rPr>
                <w:rFonts w:ascii="宋体" w:hAnsi="宋体" w:eastAsia="宋体" w:cs="宋体"/>
                <w:color w:val="000000"/>
                <w:sz w:val="24"/>
                <w:szCs w:val="24"/>
              </w:rPr>
            </w:pPr>
            <w:r>
              <w:rPr>
                <w:rFonts w:hint="eastAsia" w:ascii="宋体" w:hAnsi="宋体" w:eastAsia="宋体" w:cs="宋体"/>
                <w:color w:val="000000"/>
                <w:sz w:val="24"/>
                <w:szCs w:val="24"/>
              </w:rPr>
              <w:t>联系电话：</w:t>
            </w:r>
            <w:r>
              <w:rPr>
                <w:rFonts w:ascii="宋体" w:hAnsi="宋体"/>
                <w:kern w:val="0"/>
                <w:sz w:val="24"/>
                <w:szCs w:val="24"/>
                <w:highlight w:val="none"/>
              </w:rPr>
              <w:t>0510-</w:t>
            </w:r>
            <w:r>
              <w:rPr>
                <w:rFonts w:hint="eastAsia" w:ascii="宋体" w:hAnsi="宋体"/>
                <w:kern w:val="0"/>
                <w:sz w:val="24"/>
                <w:szCs w:val="24"/>
                <w:highlight w:val="none"/>
                <w:lang w:val="en-US" w:eastAsia="zh-CN"/>
              </w:rPr>
              <w:t>87329089</w:t>
            </w:r>
          </w:p>
          <w:p w14:paraId="76F38FCA">
            <w:pPr>
              <w:rPr>
                <w:rFonts w:ascii="宋体" w:hAnsi="宋体" w:eastAsia="宋体" w:cs="宋体"/>
                <w:color w:val="000000"/>
                <w:sz w:val="24"/>
                <w:szCs w:val="24"/>
              </w:rPr>
            </w:pPr>
            <w:r>
              <w:rPr>
                <w:rFonts w:hint="eastAsia" w:ascii="宋体" w:hAnsi="宋体" w:eastAsia="宋体" w:cs="宋体"/>
                <w:color w:val="000000"/>
                <w:sz w:val="24"/>
                <w:szCs w:val="24"/>
              </w:rPr>
              <w:t>联系地址：</w:t>
            </w:r>
            <w:r>
              <w:rPr>
                <w:rFonts w:hint="eastAsia" w:ascii="宋体" w:hAnsi="宋体"/>
                <w:bCs/>
                <w:sz w:val="24"/>
                <w:szCs w:val="24"/>
              </w:rPr>
              <w:t>宜兴市张渚镇迎春路52号</w:t>
            </w:r>
          </w:p>
          <w:p w14:paraId="5178D3F5">
            <w:pPr>
              <w:rPr>
                <w:rFonts w:ascii="宋体" w:hAnsi="宋体" w:eastAsia="宋体" w:cs="宋体"/>
                <w:color w:val="000000"/>
                <w:sz w:val="24"/>
                <w:szCs w:val="24"/>
              </w:rPr>
            </w:pPr>
            <w:r>
              <w:rPr>
                <w:rFonts w:hint="eastAsia" w:ascii="宋体" w:hAnsi="宋体" w:eastAsia="宋体" w:cs="宋体"/>
                <w:color w:val="000000"/>
                <w:sz w:val="24"/>
                <w:szCs w:val="24"/>
              </w:rPr>
              <w:t>邮政编码：214200</w:t>
            </w:r>
          </w:p>
        </w:tc>
      </w:tr>
      <w:tr w14:paraId="556A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0BEBA612">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4627330D">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780B6772">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采购代理机构</w:t>
            </w:r>
          </w:p>
        </w:tc>
        <w:tc>
          <w:tcPr>
            <w:tcW w:w="6278" w:type="dxa"/>
            <w:tcBorders>
              <w:top w:val="single" w:color="auto" w:sz="4" w:space="0"/>
              <w:left w:val="single" w:color="auto" w:sz="4" w:space="0"/>
              <w:bottom w:val="single" w:color="auto" w:sz="4" w:space="0"/>
              <w:right w:val="single" w:color="auto" w:sz="4" w:space="0"/>
            </w:tcBorders>
            <w:noWrap w:val="0"/>
          </w:tcPr>
          <w:p w14:paraId="21D52008">
            <w:pPr>
              <w:rPr>
                <w:rFonts w:ascii="宋体" w:hAnsi="宋体" w:eastAsia="宋体" w:cs="Times New Roman"/>
                <w:bCs/>
                <w:sz w:val="24"/>
                <w:szCs w:val="24"/>
              </w:rPr>
            </w:pPr>
            <w:r>
              <w:rPr>
                <w:rFonts w:hint="eastAsia" w:ascii="宋体" w:hAnsi="宋体" w:eastAsia="宋体" w:cs="Times New Roman"/>
                <w:bCs/>
                <w:color w:val="000000"/>
                <w:sz w:val="24"/>
                <w:szCs w:val="24"/>
              </w:rPr>
              <w:t>联</w:t>
            </w:r>
            <w:r>
              <w:rPr>
                <w:rFonts w:hint="eastAsia" w:ascii="宋体" w:hAnsi="宋体" w:eastAsia="宋体" w:cs="Times New Roman"/>
                <w:bCs/>
                <w:sz w:val="24"/>
                <w:szCs w:val="24"/>
                <w:lang w:val="zh-CN"/>
              </w:rPr>
              <w:t>系人：</w:t>
            </w:r>
            <w:r>
              <w:rPr>
                <w:rFonts w:hint="eastAsia" w:ascii="宋体" w:hAnsi="宋体"/>
                <w:bCs/>
                <w:sz w:val="24"/>
                <w:szCs w:val="24"/>
                <w:lang w:eastAsia="zh-CN"/>
              </w:rPr>
              <w:t>袁先生13906154208</w:t>
            </w:r>
          </w:p>
          <w:p w14:paraId="1ECCCD83">
            <w:pPr>
              <w:rPr>
                <w:rFonts w:ascii="宋体" w:hAnsi="宋体" w:eastAsia="宋体" w:cs="Times New Roman"/>
                <w:b/>
                <w:bCs/>
                <w:sz w:val="24"/>
                <w:szCs w:val="24"/>
              </w:rPr>
            </w:pPr>
            <w:r>
              <w:rPr>
                <w:rFonts w:hint="eastAsia" w:ascii="宋体" w:hAnsi="宋体" w:eastAsia="宋体" w:cs="Times New Roman"/>
                <w:bCs/>
                <w:sz w:val="24"/>
                <w:szCs w:val="24"/>
                <w:lang w:val="zh-CN"/>
              </w:rPr>
              <w:t>联系地址：宜兴市张渚镇澄光路1号</w:t>
            </w:r>
            <w:r>
              <w:rPr>
                <w:rFonts w:hint="eastAsia" w:ascii="宋体" w:hAnsi="宋体" w:eastAsia="宋体" w:cs="Times New Roman"/>
                <w:bCs/>
                <w:sz w:val="24"/>
                <w:szCs w:val="24"/>
              </w:rPr>
              <w:t>龙池山自行车公园停车场内</w:t>
            </w:r>
          </w:p>
          <w:p w14:paraId="1CA3509E">
            <w:pPr>
              <w:rPr>
                <w:rFonts w:ascii="宋体" w:hAnsi="宋体" w:eastAsia="宋体" w:cs="Times New Roman"/>
                <w:b/>
                <w:bCs/>
                <w:color w:val="000000"/>
                <w:sz w:val="24"/>
                <w:szCs w:val="24"/>
              </w:rPr>
            </w:pPr>
            <w:r>
              <w:rPr>
                <w:rFonts w:hint="eastAsia" w:ascii="宋体" w:hAnsi="宋体" w:eastAsia="宋体" w:cs="Times New Roman"/>
                <w:bCs/>
                <w:color w:val="000000"/>
                <w:sz w:val="24"/>
                <w:szCs w:val="24"/>
              </w:rPr>
              <w:t>邮政编码：214200</w:t>
            </w:r>
          </w:p>
        </w:tc>
      </w:tr>
      <w:tr w14:paraId="0B13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351A8752">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1F78B7AF">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59B2067E">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“苏采云”</w:t>
            </w:r>
          </w:p>
          <w:p w14:paraId="728865B3">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客服</w:t>
            </w:r>
          </w:p>
        </w:tc>
        <w:tc>
          <w:tcPr>
            <w:tcW w:w="6278" w:type="dxa"/>
            <w:tcBorders>
              <w:top w:val="single" w:color="auto" w:sz="4" w:space="0"/>
              <w:left w:val="single" w:color="auto" w:sz="4" w:space="0"/>
              <w:bottom w:val="single" w:color="auto" w:sz="4" w:space="0"/>
              <w:right w:val="single" w:color="auto" w:sz="4" w:space="0"/>
            </w:tcBorders>
            <w:noWrap w:val="0"/>
            <w:vAlign w:val="center"/>
          </w:tcPr>
          <w:p w14:paraId="2C6ABE5A">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供应商在“苏采云”系统操作过程中如遇问题，请致电“苏采云”客服，联系电话：</w:t>
            </w:r>
            <w:r>
              <w:rPr>
                <w:rFonts w:ascii="宋体" w:hAnsi="宋体" w:eastAsia="宋体" w:cs="Times New Roman"/>
                <w:bCs/>
                <w:color w:val="000000"/>
                <w:sz w:val="24"/>
                <w:szCs w:val="24"/>
                <w:lang w:val="zh-CN"/>
              </w:rPr>
              <w:t>16651529117；或在“苏采云”系统中发起在线人工客服请求。</w:t>
            </w:r>
          </w:p>
        </w:tc>
      </w:tr>
      <w:tr w14:paraId="2652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67ACB86E">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21B0C54B">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6057D007">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财政监管部门</w:t>
            </w:r>
          </w:p>
        </w:tc>
        <w:tc>
          <w:tcPr>
            <w:tcW w:w="6278" w:type="dxa"/>
            <w:tcBorders>
              <w:top w:val="single" w:color="auto" w:sz="4" w:space="0"/>
              <w:left w:val="single" w:color="auto" w:sz="4" w:space="0"/>
              <w:bottom w:val="single" w:color="auto" w:sz="4" w:space="0"/>
              <w:right w:val="single" w:color="auto" w:sz="4" w:space="0"/>
            </w:tcBorders>
            <w:noWrap w:val="0"/>
          </w:tcPr>
          <w:p w14:paraId="20126169">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政府采购监督管理及投诉处理主体: 宜兴市财政局                   </w:t>
            </w:r>
          </w:p>
          <w:p w14:paraId="6027E735">
            <w:pPr>
              <w:jc w:val="left"/>
              <w:rPr>
                <w:rFonts w:ascii="宋体" w:hAnsi="宋体" w:eastAsia="宋体" w:cs="Times New Roman"/>
                <w:bCs/>
                <w:color w:val="000000"/>
                <w:sz w:val="24"/>
                <w:szCs w:val="24"/>
              </w:rPr>
            </w:pPr>
            <w:r>
              <w:rPr>
                <w:rFonts w:hint="eastAsia" w:ascii="宋体" w:hAnsi="宋体" w:eastAsia="宋体" w:cs="宋体"/>
                <w:color w:val="000000"/>
                <w:sz w:val="24"/>
                <w:szCs w:val="24"/>
              </w:rPr>
              <w:t>联系地址：宜兴市荆溪中路35号五局大院内</w:t>
            </w:r>
            <w:bookmarkEnd w:id="10"/>
          </w:p>
        </w:tc>
      </w:tr>
    </w:tbl>
    <w:p w14:paraId="13A9F666">
      <w:pPr>
        <w:spacing w:line="360" w:lineRule="auto"/>
        <w:jc w:val="center"/>
        <w:outlineLvl w:val="0"/>
        <w:rPr>
          <w:rFonts w:ascii="宋体" w:hAnsi="宋体" w:eastAsia="宋体" w:cs="Times New Roman"/>
          <w:b/>
          <w:color w:val="000000"/>
          <w:sz w:val="24"/>
          <w:szCs w:val="24"/>
        </w:rPr>
      </w:pPr>
      <w:r>
        <w:rPr>
          <w:rFonts w:ascii="宋体" w:hAnsi="宋体" w:eastAsia="宋体" w:cs="Times New Roman"/>
          <w:color w:val="000000"/>
          <w:sz w:val="24"/>
          <w:szCs w:val="24"/>
        </w:rPr>
        <w:br w:type="page" w:clear="all"/>
      </w:r>
      <w:bookmarkStart w:id="11" w:name="_Toc162502651"/>
      <w:r>
        <w:rPr>
          <w:rFonts w:hint="eastAsia" w:ascii="宋体" w:hAnsi="宋体" w:eastAsia="宋体" w:cs="Times New Roman"/>
          <w:b/>
          <w:color w:val="000000"/>
          <w:sz w:val="24"/>
          <w:szCs w:val="24"/>
        </w:rPr>
        <w:t>第二章 供应商须知</w:t>
      </w:r>
      <w:bookmarkEnd w:id="3"/>
      <w:bookmarkEnd w:id="11"/>
    </w:p>
    <w:p w14:paraId="3D047A17">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一、总   则</w:t>
      </w:r>
    </w:p>
    <w:p w14:paraId="414A2BCE">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1、适用法律</w:t>
      </w:r>
    </w:p>
    <w:p w14:paraId="7BC8643B">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1.1 《中华人民共和国政府采购法》、《中华人民共和国政府采购法实施条例》、《政府采购货物和服务招标报价管理办法》等有关法律、法规、规章和规定等。</w:t>
      </w:r>
    </w:p>
    <w:p w14:paraId="687E83B2">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2、定义</w:t>
      </w:r>
    </w:p>
    <w:p w14:paraId="68A19F4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2.1“供应商”是指参加报价竞争，并符合磋商文件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项下的政府采购活动。</w:t>
      </w:r>
    </w:p>
    <w:p w14:paraId="1F68124A">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2.2 磋商文件中的“</w:t>
      </w:r>
      <w:bookmarkStart w:id="12" w:name="_Hlk164149389"/>
      <w:r>
        <w:rPr>
          <w:rFonts w:hint="eastAsia" w:ascii="宋体" w:hAnsi="宋体" w:eastAsia="宋体" w:cs="Times New Roman"/>
          <w:bCs/>
          <w:color w:val="000000"/>
          <w:sz w:val="24"/>
          <w:szCs w:val="24"/>
          <w:lang w:val="zh-CN"/>
        </w:rPr>
        <w:t>法定代表人”是指供应商的营业执照或相关部门的有效登记证明文件中的“法定代表人”、“执行事务合伙人”、“经营者”、“负责人”，若为自然人的指自然人本人。</w:t>
      </w:r>
      <w:bookmarkEnd w:id="12"/>
    </w:p>
    <w:p w14:paraId="1F07FEA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3“供应商（电子签章）”是指供应商的电子公章，自然人报价即指自然人私章。</w:t>
      </w:r>
    </w:p>
    <w:p w14:paraId="4722CF4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2.4“服务”指本磋商文件中所述服务及相关产品。</w:t>
      </w:r>
    </w:p>
    <w:p w14:paraId="3993637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2.5 “响应”指提交报价文件并对磋商文件提出的条件和要求进行实质性回应，采购公告及采购文件中的“报价”是指磋商报价，本采购文件中的“报价”除单独列明外均指项目总报价。</w:t>
      </w:r>
    </w:p>
    <w:p w14:paraId="098526D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2.6“证明材料”指磋商文件中要求提供的相关材料且必须为有效的，即证明材料的完整性、真实性、出具方、有效期限、技术标准、认证范围等相关要求符合国家相关法律法规及磋商文件规定。</w:t>
      </w:r>
    </w:p>
    <w:p w14:paraId="06A3F2C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2.7“电子交易平台”指本项目政府采购活动所依托的江苏政府采购网(www.ccgp-jiangsu.gov.cn) “苏采云”平台（系统）。</w:t>
      </w:r>
    </w:p>
    <w:p w14:paraId="1FC6AA2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2.8“中小企业声明”指符合政府采购政策的供应商提供的《中小企业声明函》或《残疾人福利性单位声明函》或监狱企业的证明文件。</w:t>
      </w:r>
    </w:p>
    <w:p w14:paraId="1C29B5D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2.9 “报价无效”指供应商提交的响应文件不符合磋商文件或不符合采购人要求的情况，按无效响应处理。</w:t>
      </w:r>
    </w:p>
    <w:p w14:paraId="1EEC4BB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2.10 “评审因素”是指评标方法和标准中包括的价格因素、技术因素、商务因素等方面。</w:t>
      </w:r>
    </w:p>
    <w:p w14:paraId="302429B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2.11“正偏离”指供应商提供的货物（服务）响应情况优于磋商文件要求；“负偏离”指供应商提供的货物（服务）响应情况劣于磋商文件要求。</w:t>
      </w:r>
    </w:p>
    <w:p w14:paraId="7CB6FD4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2.12本磋商文件中的招标与采购、投标人与供应商、优惠政策与扶持政策，分别为同一概念或意思。</w:t>
      </w:r>
    </w:p>
    <w:p w14:paraId="2FBCF330">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2.13本磋商文件中所称的“以上”、“以来”、“以下”、“不少于”、“不超过”，包括本数；所称的“不足”、“低于”、“高于”、“少于”、“超过”，不包括本数。</w:t>
      </w:r>
    </w:p>
    <w:p w14:paraId="6ADD25AD">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3、</w:t>
      </w:r>
      <w:bookmarkStart w:id="13" w:name="OLE_LINK30"/>
      <w:r>
        <w:rPr>
          <w:rFonts w:hint="eastAsia" w:ascii="宋体" w:hAnsi="宋体" w:eastAsia="宋体" w:cs="Times New Roman"/>
          <w:b/>
          <w:color w:val="000000"/>
          <w:sz w:val="24"/>
          <w:szCs w:val="24"/>
        </w:rPr>
        <w:t>政策功能</w:t>
      </w:r>
      <w:bookmarkEnd w:id="13"/>
    </w:p>
    <w:p w14:paraId="708D858D">
      <w:pPr>
        <w:spacing w:line="360" w:lineRule="auto"/>
        <w:ind w:firstLine="480"/>
        <w:rPr>
          <w:rFonts w:ascii="宋体" w:hAnsi="宋体" w:eastAsia="宋体" w:cs="Times New Roman"/>
          <w:bCs/>
          <w:color w:val="000000"/>
          <w:sz w:val="24"/>
          <w:szCs w:val="24"/>
          <w:lang w:val="zh-CN"/>
        </w:rPr>
      </w:pPr>
      <w:bookmarkStart w:id="14" w:name="_Hlk151625314"/>
      <w:r>
        <w:rPr>
          <w:rFonts w:hint="eastAsia" w:ascii="宋体" w:hAnsi="宋体" w:eastAsia="宋体" w:cs="Times New Roman"/>
          <w:bCs/>
          <w:color w:val="000000"/>
          <w:sz w:val="24"/>
          <w:szCs w:val="24"/>
          <w:lang w:val="zh-CN"/>
        </w:rPr>
        <w:t xml:space="preserve">3.1 </w:t>
      </w:r>
      <w:bookmarkEnd w:id="14"/>
      <w:r>
        <w:rPr>
          <w:rFonts w:hint="eastAsia" w:ascii="宋体" w:hAnsi="宋体" w:eastAsia="宋体" w:cs="Times New Roman"/>
          <w:bCs/>
          <w:color w:val="000000"/>
          <w:sz w:val="24"/>
          <w:szCs w:val="24"/>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08118EF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3.2政府采购支持中小企业发展</w:t>
      </w:r>
    </w:p>
    <w:p w14:paraId="6CDB0AAF">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2C0B9C1C">
      <w:pPr>
        <w:widowControl/>
        <w:spacing w:line="360" w:lineRule="auto"/>
        <w:ind w:firstLine="480"/>
        <w:jc w:val="left"/>
        <w:rPr>
          <w:rFonts w:ascii="宋体" w:hAnsi="宋体" w:eastAsia="宋体" w:cs="宋体"/>
          <w:sz w:val="24"/>
          <w:szCs w:val="24"/>
        </w:rPr>
      </w:pPr>
      <w:r>
        <w:rPr>
          <w:rFonts w:hint="eastAsia" w:ascii="宋体" w:hAnsi="宋体" w:eastAsia="宋体" w:cs="Times New Roman"/>
          <w:bCs/>
          <w:color w:val="000000"/>
          <w:sz w:val="24"/>
          <w:szCs w:val="24"/>
          <w:lang w:val="zh-CN"/>
        </w:rPr>
        <w:t>3.2.2</w:t>
      </w:r>
      <w:r>
        <w:rPr>
          <w:rFonts w:hint="eastAsia" w:ascii="宋体" w:hAnsi="宋体" w:eastAsia="宋体" w:cs="宋体"/>
          <w:sz w:val="24"/>
          <w:szCs w:val="24"/>
        </w:rPr>
        <w:t>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p>
    <w:p w14:paraId="32474F4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以联合体形式参加政府采购活动，联合体各方均为中小企业的，联合体视同中小企业。其中，联合体各方均为小微企业的，联合体视同小微企业。</w:t>
      </w:r>
    </w:p>
    <w:p w14:paraId="7480109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15" w:name="_Hlk101132181"/>
      <w:r>
        <w:rPr>
          <w:rFonts w:hint="eastAsia" w:ascii="宋体" w:hAnsi="宋体" w:eastAsia="宋体" w:cs="Times New Roman"/>
          <w:bCs/>
          <w:color w:val="000000"/>
          <w:sz w:val="24"/>
          <w:szCs w:val="24"/>
          <w:lang w:val="zh-CN"/>
        </w:rPr>
        <w:t>联合协议或者分包意向协议约定小微企业的合同份额占到合同总金额30%及以上的</w:t>
      </w:r>
      <w:bookmarkEnd w:id="15"/>
      <w:r>
        <w:rPr>
          <w:rFonts w:hint="eastAsia" w:ascii="宋体" w:hAnsi="宋体" w:eastAsia="宋体" w:cs="Times New Roman"/>
          <w:bCs/>
          <w:color w:val="000000"/>
          <w:sz w:val="24"/>
          <w:szCs w:val="24"/>
          <w:lang w:val="zh-CN"/>
        </w:rPr>
        <w:t>，对联合体或者大中型企业的报价给予扣除，用扣除后的价格参加评审。组成联合体或者接受分包的小微企业与联合体内其他企业、分包企业之间存在直接控股、管理关系的，不享受价格扣除优惠政策。</w:t>
      </w:r>
    </w:p>
    <w:p w14:paraId="3CF75B7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3.2.4 可享受中小企业扶持政策的供应商应按照磋商文件要求提供中小企业声明，供应商提供的中小企业声明与实际情况不符的，不享受中小企业扶持政策。供应商应按照中小企业声明格式准确完整填写相关内容，其中《中小企业声明函》</w:t>
      </w:r>
      <w:bookmarkStart w:id="16" w:name="_Hlk160697267"/>
      <w:r>
        <w:rPr>
          <w:rFonts w:hint="eastAsia" w:ascii="宋体" w:hAnsi="宋体" w:eastAsia="宋体" w:cs="Times New Roman"/>
          <w:bCs/>
          <w:color w:val="000000"/>
          <w:sz w:val="24"/>
          <w:szCs w:val="24"/>
          <w:lang w:val="zh-CN"/>
        </w:rPr>
        <w:t>须按“第三章 项目技术要求和有关说明”中</w:t>
      </w:r>
      <w:bookmarkStart w:id="17" w:name="_Hlk164238594"/>
      <w:r>
        <w:rPr>
          <w:rFonts w:hint="eastAsia" w:ascii="宋体" w:hAnsi="宋体" w:eastAsia="宋体" w:cs="Times New Roman"/>
          <w:bCs/>
          <w:color w:val="000000"/>
          <w:sz w:val="24"/>
          <w:szCs w:val="24"/>
          <w:lang w:val="zh-CN"/>
        </w:rPr>
        <w:t>采购标的明细及所属行业等内容逐一进行填报</w:t>
      </w:r>
      <w:bookmarkEnd w:id="17"/>
      <w:r>
        <w:rPr>
          <w:rFonts w:hint="eastAsia" w:ascii="宋体" w:hAnsi="宋体" w:eastAsia="宋体" w:cs="Times New Roman"/>
          <w:bCs/>
          <w:color w:val="000000"/>
          <w:sz w:val="24"/>
          <w:szCs w:val="24"/>
          <w:lang w:val="zh-CN"/>
        </w:rPr>
        <w:t>，并明确相关企业类型（中型、小型或微型），否则中小企业声明函无效。</w:t>
      </w:r>
      <w:bookmarkEnd w:id="16"/>
      <w:r>
        <w:rPr>
          <w:rFonts w:hint="eastAsia" w:ascii="宋体" w:hAnsi="宋体" w:eastAsia="宋体" w:cs="Times New Roman"/>
          <w:bCs/>
          <w:color w:val="000000"/>
          <w:sz w:val="24"/>
          <w:szCs w:val="24"/>
          <w:lang w:val="zh-CN"/>
        </w:rPr>
        <w:t>新成立企业时间认定以相关部门颁发证书的发证、登记日期为准，应提供相关证书，否则不予认可。声明内容不实的，属于提供虚假材料谋取成交、成交的，应依法承担法律责任。</w:t>
      </w:r>
    </w:p>
    <w:p w14:paraId="7EEE9E0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3.2.5符合《关于促进残疾人就业政府采购政策的通知》（财库〔2017〕141号）规定的条件并提供《残疾人福利性单位声明函》的残疾人福利性单位视同小型、微型企业；</w:t>
      </w:r>
    </w:p>
    <w:p w14:paraId="5F0E4BF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34053221">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3.2.7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18" w:name="_Hlk159419640"/>
      <w:r>
        <w:rPr>
          <w:rFonts w:hint="eastAsia" w:ascii="宋体" w:hAnsi="宋体" w:eastAsia="宋体" w:cs="Times New Roman"/>
          <w:bCs/>
          <w:color w:val="000000"/>
          <w:sz w:val="24"/>
          <w:szCs w:val="24"/>
          <w:lang w:val="zh-CN"/>
        </w:rPr>
        <w:t>若供应商</w:t>
      </w:r>
      <w:bookmarkEnd w:id="18"/>
      <w:r>
        <w:rPr>
          <w:rFonts w:hint="eastAsia" w:ascii="宋体" w:hAnsi="宋体" w:eastAsia="宋体" w:cs="Times New Roman"/>
          <w:bCs/>
          <w:color w:val="000000"/>
          <w:sz w:val="24"/>
          <w:szCs w:val="24"/>
          <w:lang w:val="zh-CN"/>
        </w:rPr>
        <w:t>同时为小微企业、残疾人福利性单位（或监狱企业），只享受一次针对小微企业产品的价格优惠。</w:t>
      </w:r>
    </w:p>
    <w:p w14:paraId="03CF5AA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3.2.8中小企业依据《政府采购促进中小企业发展管理办法》（财库〔2020〕46号）规定的扶持政策获得政府采购合同后，小微企业不得将合同分包给大中型企业，中型企业不得将合同分包给大型企业。</w:t>
      </w:r>
    </w:p>
    <w:p w14:paraId="19703A7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3</w:t>
      </w:r>
      <w:r>
        <w:rPr>
          <w:rFonts w:hint="eastAsia" w:ascii="宋体" w:hAnsi="宋体" w:eastAsia="宋体" w:cs="Times New Roman"/>
          <w:bCs/>
          <w:color w:val="000000"/>
          <w:sz w:val="24"/>
          <w:szCs w:val="24"/>
          <w:lang w:val="zh-CN"/>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7AAB92C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4</w:t>
      </w:r>
      <w:r>
        <w:rPr>
          <w:rFonts w:hint="eastAsia" w:ascii="宋体" w:hAnsi="宋体" w:eastAsia="宋体" w:cs="Times New Roman"/>
          <w:bCs/>
          <w:color w:val="000000"/>
          <w:sz w:val="24"/>
          <w:szCs w:val="24"/>
          <w:lang w:val="zh-CN"/>
        </w:rPr>
        <w:t>鼓励供应商在参加政府采购过程中开展绿色设计、选择绿色材料、打造绿色制造工艺、开展绿色运输、做好废弃产品回收处理，实现产品全周期的绿色环保。</w:t>
      </w:r>
    </w:p>
    <w:p w14:paraId="01B0DF0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5</w:t>
      </w:r>
      <w:r>
        <w:rPr>
          <w:rFonts w:hint="eastAsia" w:ascii="宋体" w:hAnsi="宋体" w:eastAsia="宋体" w:cs="Times New Roman"/>
          <w:bCs/>
          <w:color w:val="000000"/>
          <w:sz w:val="24"/>
          <w:szCs w:val="24"/>
          <w:lang w:val="zh-CN"/>
        </w:rPr>
        <w:t>落实挥发性有机化合物（VOCs）治理要求，涉及涂料、胶黏剂、油墨、清洗剂等挥发性有机物产品的，属于强制性标准的，供应商应当执行国家和我省VOCs含量限制标准。</w:t>
      </w:r>
    </w:p>
    <w:p w14:paraId="3FC96939">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6</w:t>
      </w:r>
      <w:r>
        <w:rPr>
          <w:rFonts w:hint="eastAsia" w:ascii="宋体" w:hAnsi="宋体" w:eastAsia="宋体" w:cs="Times New Roman"/>
          <w:bCs/>
          <w:color w:val="000000"/>
          <w:sz w:val="24"/>
          <w:szCs w:val="24"/>
          <w:lang w:val="zh-CN"/>
        </w:rPr>
        <w:t>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63C5E17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注：支持中小企业发展、强制采购、优先采购及其他政府采购政策按相关文件规定执行。</w:t>
      </w:r>
    </w:p>
    <w:p w14:paraId="4C209E9C">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4、</w:t>
      </w:r>
      <w:r>
        <w:rPr>
          <w:rFonts w:ascii="宋体" w:hAnsi="宋体" w:eastAsia="宋体" w:cs="Times New Roman"/>
          <w:b/>
          <w:color w:val="000000"/>
          <w:sz w:val="24"/>
          <w:szCs w:val="24"/>
        </w:rPr>
        <w:t>报价费用</w:t>
      </w:r>
    </w:p>
    <w:p w14:paraId="23478150">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4.1采购文件中的货币单位均为人民币元。</w:t>
      </w:r>
    </w:p>
    <w:p w14:paraId="1F252D1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4.2供应商应自行承担所有与准备和参加报价有关的一切费用。</w:t>
      </w:r>
    </w:p>
    <w:p w14:paraId="2F85ABCD">
      <w:pPr>
        <w:spacing w:line="360" w:lineRule="auto"/>
        <w:ind w:firstLine="480"/>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4.3代理服务收费金额:</w:t>
      </w:r>
    </w:p>
    <w:p w14:paraId="6CAABE17">
      <w:pPr>
        <w:spacing w:line="360" w:lineRule="auto"/>
        <w:ind w:firstLine="482"/>
        <w:rPr>
          <w:rFonts w:ascii="宋体" w:hAnsi="宋体" w:eastAsia="宋体" w:cs="Times New Roman"/>
          <w:b/>
          <w:bCs/>
          <w:color w:val="FF0000"/>
          <w:sz w:val="24"/>
          <w:szCs w:val="24"/>
          <w:highlight w:val="none"/>
          <w:lang w:val="zh-CN"/>
        </w:rPr>
      </w:pPr>
      <w:r>
        <w:rPr>
          <w:rFonts w:hint="eastAsia" w:ascii="宋体" w:hAnsi="宋体" w:eastAsia="宋体" w:cs="Times New Roman"/>
          <w:b/>
          <w:bCs/>
          <w:color w:val="FF0000"/>
          <w:sz w:val="24"/>
          <w:szCs w:val="24"/>
          <w:highlight w:val="none"/>
          <w:lang w:val="zh-CN"/>
        </w:rPr>
        <w:t>（1）招标代理服务费：</w:t>
      </w:r>
      <w:r>
        <w:rPr>
          <w:rFonts w:hint="eastAsia" w:ascii="宋体" w:hAnsi="宋体"/>
          <w:b/>
          <w:bCs/>
          <w:color w:val="FF0000"/>
          <w:sz w:val="24"/>
          <w:szCs w:val="24"/>
          <w:highlight w:val="none"/>
        </w:rPr>
        <w:t>本项目代理服务费</w:t>
      </w:r>
      <w:r>
        <w:rPr>
          <w:rFonts w:hint="eastAsia" w:ascii="宋体" w:hAnsi="宋体" w:eastAsia="宋体"/>
          <w:b/>
          <w:bCs/>
          <w:color w:val="FF0000"/>
          <w:sz w:val="24"/>
          <w:szCs w:val="24"/>
          <w:highlight w:val="none"/>
          <w:lang w:val="en-US" w:eastAsia="zh-CN"/>
        </w:rPr>
        <w:t>16800元，</w:t>
      </w:r>
      <w:r>
        <w:rPr>
          <w:rFonts w:hint="eastAsia" w:ascii="宋体" w:hAnsi="宋体"/>
          <w:b/>
          <w:bCs/>
          <w:color w:val="FF0000"/>
          <w:sz w:val="24"/>
          <w:szCs w:val="24"/>
          <w:highlight w:val="none"/>
        </w:rPr>
        <w:t>由</w:t>
      </w:r>
      <w:r>
        <w:rPr>
          <w:rFonts w:hint="eastAsia" w:ascii="宋体" w:hAnsi="宋体"/>
          <w:b/>
          <w:bCs/>
          <w:color w:val="FF0000"/>
          <w:sz w:val="24"/>
          <w:szCs w:val="24"/>
          <w:highlight w:val="none"/>
          <w:lang w:val="en-US" w:eastAsia="zh-CN"/>
        </w:rPr>
        <w:t>中标人</w:t>
      </w:r>
      <w:r>
        <w:rPr>
          <w:rFonts w:hint="eastAsia" w:ascii="宋体" w:hAnsi="宋体"/>
          <w:b/>
          <w:bCs/>
          <w:color w:val="FF0000"/>
          <w:sz w:val="24"/>
          <w:szCs w:val="24"/>
          <w:highlight w:val="none"/>
        </w:rPr>
        <w:t>支付</w:t>
      </w:r>
      <w:r>
        <w:rPr>
          <w:rFonts w:ascii="宋体" w:hAnsi="宋体" w:eastAsia="宋体" w:cs="Times New Roman"/>
          <w:b/>
          <w:bCs/>
          <w:color w:val="FF0000"/>
          <w:sz w:val="24"/>
          <w:szCs w:val="24"/>
          <w:highlight w:val="none"/>
          <w:lang w:val="zh-CN"/>
        </w:rPr>
        <w:t xml:space="preserve"> ；</w:t>
      </w:r>
    </w:p>
    <w:p w14:paraId="7D8161E5">
      <w:pPr>
        <w:spacing w:line="360" w:lineRule="auto"/>
        <w:ind w:firstLine="482"/>
        <w:rPr>
          <w:rFonts w:ascii="宋体" w:hAnsi="宋体" w:eastAsia="宋体" w:cs="Times New Roman"/>
          <w:b/>
          <w:bCs/>
          <w:color w:val="FF0000"/>
          <w:sz w:val="24"/>
          <w:szCs w:val="24"/>
          <w:highlight w:val="none"/>
          <w:lang w:val="zh-CN"/>
        </w:rPr>
      </w:pPr>
      <w:r>
        <w:rPr>
          <w:rFonts w:hint="eastAsia" w:ascii="宋体" w:hAnsi="宋体" w:eastAsia="宋体" w:cs="Times New Roman"/>
          <w:b/>
          <w:bCs/>
          <w:color w:val="FF0000"/>
          <w:sz w:val="24"/>
          <w:szCs w:val="24"/>
          <w:highlight w:val="none"/>
          <w:lang w:val="zh-CN"/>
        </w:rPr>
        <w:t>（2）上述费用由成交供应商在领取成交通知书时一次性付清，供应商必须将该部分费用考虑在报价内。</w:t>
      </w:r>
    </w:p>
    <w:p w14:paraId="05640319">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5、保密要求</w:t>
      </w:r>
    </w:p>
    <w:p w14:paraId="05B21DBC">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5.1 采购各方当事人，对采购活动过程中获悉的国家秘密、商业秘密，应当依法予以保密。</w:t>
      </w:r>
    </w:p>
    <w:p w14:paraId="6F0CEE07">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二、磋商文件</w:t>
      </w:r>
    </w:p>
    <w:p w14:paraId="5DB5691E">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6、</w:t>
      </w:r>
      <w:r>
        <w:rPr>
          <w:rFonts w:hint="eastAsia" w:ascii="宋体" w:hAnsi="宋体" w:eastAsia="宋体" w:cs="Times New Roman"/>
          <w:b/>
          <w:color w:val="000000"/>
          <w:sz w:val="24"/>
          <w:szCs w:val="24"/>
          <w:lang w:val="zh-CN"/>
        </w:rPr>
        <w:t>磋商文件的组成</w:t>
      </w:r>
    </w:p>
    <w:p w14:paraId="087DF1E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6.1供应商</w:t>
      </w:r>
      <w:bookmarkStart w:id="19" w:name="_Hlk127867521"/>
      <w:r>
        <w:rPr>
          <w:rFonts w:hint="eastAsia" w:ascii="宋体" w:hAnsi="宋体" w:eastAsia="宋体" w:cs="Times New Roman"/>
          <w:bCs/>
          <w:color w:val="000000"/>
          <w:sz w:val="24"/>
          <w:szCs w:val="24"/>
        </w:rPr>
        <w:t>应登录“苏采云”</w:t>
      </w:r>
      <w:bookmarkEnd w:id="19"/>
      <w:r>
        <w:rPr>
          <w:rFonts w:hint="eastAsia" w:ascii="宋体" w:hAnsi="宋体" w:eastAsia="宋体" w:cs="Times New Roman"/>
          <w:bCs/>
          <w:color w:val="000000"/>
          <w:sz w:val="24"/>
          <w:szCs w:val="24"/>
        </w:rPr>
        <w:t xml:space="preserve"> 系统下载</w:t>
      </w:r>
      <w:r>
        <w:rPr>
          <w:rFonts w:hint="eastAsia" w:ascii="宋体" w:hAnsi="宋体" w:eastAsia="宋体" w:cs="Times New Roman"/>
          <w:bCs/>
          <w:color w:val="000000"/>
          <w:sz w:val="24"/>
          <w:szCs w:val="24"/>
          <w:lang w:val="zh-CN"/>
        </w:rPr>
        <w:t>磋商文件</w:t>
      </w:r>
      <w:r>
        <w:rPr>
          <w:rFonts w:hint="eastAsia" w:ascii="宋体" w:hAnsi="宋体" w:eastAsia="宋体" w:cs="Times New Roman"/>
          <w:bCs/>
          <w:color w:val="000000"/>
          <w:sz w:val="24"/>
          <w:szCs w:val="24"/>
        </w:rPr>
        <w:t>(后缀名为“.kedt”)。供应商须按磋商文件要求提交资料并对磋商文件相关内容作出实质性响应，否则报价无效。</w:t>
      </w:r>
    </w:p>
    <w:p w14:paraId="5078F93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6.2 磋商文件包括本文件目录所列全部内容及其附件，如有缺漏，请立即与</w:t>
      </w:r>
      <w:bookmarkStart w:id="20" w:name="OLE_LINK253"/>
      <w:r>
        <w:rPr>
          <w:rFonts w:hint="eastAsia" w:ascii="宋体" w:hAnsi="宋体" w:eastAsia="宋体" w:cs="宋体"/>
          <w:color w:val="000000"/>
          <w:sz w:val="24"/>
          <w:szCs w:val="24"/>
        </w:rPr>
        <w:t>采购人或者</w:t>
      </w:r>
      <w:bookmarkEnd w:id="20"/>
      <w:r>
        <w:rPr>
          <w:rFonts w:hint="eastAsia" w:ascii="宋体" w:hAnsi="宋体" w:eastAsia="宋体" w:cs="宋体"/>
          <w:color w:val="000000"/>
          <w:sz w:val="24"/>
          <w:szCs w:val="24"/>
        </w:rPr>
        <w:t>采购代理机构</w:t>
      </w:r>
      <w:r>
        <w:rPr>
          <w:rFonts w:hint="eastAsia" w:ascii="宋体" w:hAnsi="宋体" w:eastAsia="宋体" w:cs="Times New Roman"/>
          <w:bCs/>
          <w:color w:val="000000"/>
          <w:sz w:val="24"/>
          <w:szCs w:val="24"/>
        </w:rPr>
        <w:t>联系解决。</w:t>
      </w:r>
    </w:p>
    <w:p w14:paraId="1D84D08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6.3磋商文件如与竞争性磋商公告有不一致的地方，以磋商文件为准；电子响应文件制作客户端工具中电子响应文件格式、说明与磋商文件格式、说明不一致的，以磋商文件格式、说明为准。</w:t>
      </w:r>
    </w:p>
    <w:p w14:paraId="2803BAB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6.4相关网站公告、公示信息如有不一致的，以“江苏政府采购网”发布的信息为准。</w:t>
      </w:r>
    </w:p>
    <w:p w14:paraId="70C3CF51">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7、</w:t>
      </w:r>
      <w:r>
        <w:rPr>
          <w:rFonts w:hint="eastAsia" w:ascii="宋体" w:hAnsi="宋体" w:eastAsia="宋体" w:cs="Times New Roman"/>
          <w:b/>
          <w:color w:val="000000"/>
          <w:sz w:val="24"/>
          <w:szCs w:val="24"/>
          <w:lang w:val="zh-CN"/>
        </w:rPr>
        <w:t>磋商文件的解释</w:t>
      </w:r>
    </w:p>
    <w:p w14:paraId="456064C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7.1 </w:t>
      </w:r>
      <w:bookmarkStart w:id="21" w:name="OLE_LINK307"/>
      <w:bookmarkStart w:id="22" w:name="OLE_LINK109"/>
      <w:bookmarkStart w:id="23" w:name="OLE_LINK289"/>
      <w:r>
        <w:rPr>
          <w:rFonts w:hint="eastAsia" w:ascii="宋体" w:hAnsi="宋体" w:eastAsia="宋体" w:cs="Times New Roman"/>
          <w:bCs/>
          <w:color w:val="000000"/>
          <w:sz w:val="24"/>
          <w:szCs w:val="24"/>
        </w:rPr>
        <w:t>本磋商文件“第三章 项目技术要求和有关说明”和“第四章 评标方法和标准”由</w:t>
      </w:r>
      <w:bookmarkStart w:id="24" w:name="OLE_LINK13"/>
      <w:r>
        <w:rPr>
          <w:rFonts w:hint="eastAsia" w:ascii="宋体" w:hAnsi="宋体" w:eastAsia="宋体" w:cs="Times New Roman"/>
          <w:bCs/>
          <w:color w:val="000000"/>
          <w:sz w:val="24"/>
          <w:szCs w:val="24"/>
        </w:rPr>
        <w:t>采购人负责解释</w:t>
      </w:r>
      <w:bookmarkEnd w:id="24"/>
      <w:r>
        <w:rPr>
          <w:rFonts w:hint="eastAsia" w:ascii="宋体" w:hAnsi="宋体" w:eastAsia="宋体" w:cs="Times New Roman"/>
          <w:bCs/>
          <w:color w:val="000000"/>
          <w:sz w:val="24"/>
          <w:szCs w:val="24"/>
        </w:rPr>
        <w:t>，其他部分由</w:t>
      </w:r>
      <w:bookmarkStart w:id="25" w:name="OLE_LINK270"/>
      <w:r>
        <w:rPr>
          <w:rFonts w:hint="eastAsia" w:ascii="宋体" w:hAnsi="宋体" w:eastAsia="宋体" w:cs="Times New Roman"/>
          <w:bCs/>
          <w:color w:val="000000"/>
          <w:sz w:val="24"/>
          <w:szCs w:val="24"/>
        </w:rPr>
        <w:t>采购人和</w:t>
      </w:r>
      <w:bookmarkEnd w:id="25"/>
      <w:r>
        <w:rPr>
          <w:rFonts w:hint="eastAsia" w:ascii="宋体" w:hAnsi="宋体" w:eastAsia="宋体" w:cs="Times New Roman"/>
          <w:bCs/>
          <w:color w:val="000000"/>
          <w:sz w:val="24"/>
          <w:szCs w:val="24"/>
        </w:rPr>
        <w:t>采购代理机构负责解释</w:t>
      </w:r>
      <w:bookmarkEnd w:id="21"/>
      <w:r>
        <w:rPr>
          <w:rFonts w:hint="eastAsia" w:ascii="宋体" w:hAnsi="宋体" w:eastAsia="宋体" w:cs="Times New Roman"/>
          <w:bCs/>
          <w:color w:val="000000"/>
          <w:sz w:val="24"/>
          <w:szCs w:val="24"/>
        </w:rPr>
        <w:t>。</w:t>
      </w:r>
      <w:bookmarkEnd w:id="22"/>
      <w:bookmarkEnd w:id="23"/>
    </w:p>
    <w:p w14:paraId="1EA3193B">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8、</w:t>
      </w:r>
      <w:r>
        <w:rPr>
          <w:rFonts w:hint="eastAsia" w:ascii="宋体" w:hAnsi="宋体" w:eastAsia="宋体" w:cs="Times New Roman"/>
          <w:b/>
          <w:color w:val="000000"/>
          <w:sz w:val="24"/>
          <w:szCs w:val="24"/>
          <w:lang w:val="zh-CN"/>
        </w:rPr>
        <w:t>磋商文件的澄清、修改</w:t>
      </w:r>
    </w:p>
    <w:p w14:paraId="6469AFA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8.1 </w:t>
      </w:r>
      <w:bookmarkStart w:id="26" w:name="OLE_LINK326"/>
      <w:r>
        <w:rPr>
          <w:rFonts w:hint="eastAsia" w:ascii="宋体" w:hAnsi="宋体" w:eastAsia="宋体" w:cs="Times New Roman"/>
          <w:bCs/>
          <w:color w:val="000000"/>
          <w:sz w:val="24"/>
          <w:szCs w:val="24"/>
        </w:rPr>
        <w:t>采购人或者采购代理机构</w:t>
      </w:r>
      <w:r>
        <w:rPr>
          <w:rFonts w:hint="eastAsia" w:ascii="宋体" w:hAnsi="宋体" w:eastAsia="宋体" w:cs="Times New Roman"/>
          <w:bCs/>
          <w:color w:val="000000"/>
          <w:sz w:val="24"/>
          <w:szCs w:val="24"/>
          <w:lang w:val="zh-CN"/>
        </w:rPr>
        <w:t>对已发出的磋商文件进行必要澄清或者修改的，</w:t>
      </w:r>
      <w:bookmarkEnd w:id="26"/>
      <w:r>
        <w:rPr>
          <w:rFonts w:hint="eastAsia" w:ascii="宋体" w:hAnsi="宋体" w:eastAsia="宋体" w:cs="Times New Roman"/>
          <w:bCs/>
          <w:color w:val="000000"/>
          <w:sz w:val="24"/>
          <w:szCs w:val="24"/>
          <w:lang w:val="zh-CN"/>
        </w:rPr>
        <w:t>将在报价截止时间15日前，在原采购公告媒体发布更正公告，并在系统中通知所有已获取磋商文件的潜在供应商, 供应商应登录系统查看相应内容。不足15</w:t>
      </w:r>
      <w:r>
        <w:rPr>
          <w:rFonts w:hint="eastAsia" w:ascii="宋体" w:hAnsi="宋体" w:eastAsia="宋体" w:cs="Times New Roman"/>
          <w:bCs/>
          <w:color w:val="000000"/>
          <w:sz w:val="24"/>
          <w:szCs w:val="24"/>
        </w:rPr>
        <w:t>日的，采购人或者采购代理机构有权决定是否顺延报价截止时间和开标时间，</w:t>
      </w:r>
      <w:r>
        <w:rPr>
          <w:rFonts w:hint="eastAsia" w:ascii="宋体" w:hAnsi="宋体" w:eastAsia="宋体" w:cs="Times New Roman"/>
          <w:bCs/>
          <w:color w:val="000000"/>
          <w:sz w:val="24"/>
          <w:szCs w:val="24"/>
          <w:lang w:val="zh-CN"/>
        </w:rPr>
        <w:t>该澄清或者修改的内容为磋商文件的组成部分。以最新发布的补充更正、澄清和修改后的磋商文件、公告信息为准。</w:t>
      </w:r>
    </w:p>
    <w:p w14:paraId="634D930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8.2 如澄清或修改公告有重新发布电子磋商文件的，供应商应下载最新发布的电子磋商文件制作响应文件。</w:t>
      </w:r>
      <w:bookmarkStart w:id="27" w:name="_Hlk160612498"/>
      <w:r>
        <w:rPr>
          <w:rFonts w:hint="eastAsia" w:ascii="宋体" w:hAnsi="宋体" w:eastAsia="宋体" w:cs="Times New Roman"/>
          <w:bCs/>
          <w:color w:val="000000"/>
          <w:sz w:val="24"/>
          <w:szCs w:val="24"/>
          <w:lang w:val="zh-CN"/>
        </w:rPr>
        <w:t>因供应商未及时关注澄清更正公告、未及时更新上传响应文件导致其提交的响应文件不符合要求的，造成的损失及风险由供应商自行承担。</w:t>
      </w:r>
      <w:bookmarkEnd w:id="27"/>
    </w:p>
    <w:p w14:paraId="6BF04E88">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三、响应文件</w:t>
      </w:r>
    </w:p>
    <w:p w14:paraId="7D1CF4E9">
      <w:pPr>
        <w:spacing w:line="360" w:lineRule="auto"/>
        <w:ind w:firstLine="482"/>
        <w:rPr>
          <w:rFonts w:ascii="宋体" w:hAnsi="宋体" w:eastAsia="宋体" w:cs="Times New Roman"/>
          <w:b/>
          <w:color w:val="000000"/>
          <w:sz w:val="24"/>
          <w:szCs w:val="24"/>
        </w:rPr>
      </w:pPr>
      <w:bookmarkStart w:id="28" w:name="OLE_LINK16"/>
      <w:bookmarkStart w:id="29" w:name="OLE_LINK21"/>
      <w:r>
        <w:rPr>
          <w:rFonts w:hint="eastAsia" w:ascii="宋体" w:hAnsi="宋体" w:eastAsia="宋体" w:cs="Times New Roman"/>
          <w:b/>
          <w:color w:val="000000"/>
          <w:sz w:val="24"/>
          <w:szCs w:val="24"/>
        </w:rPr>
        <w:t>9、</w:t>
      </w:r>
      <w:bookmarkStart w:id="30" w:name="OLE_LINK62"/>
      <w:r>
        <w:rPr>
          <w:rFonts w:hint="eastAsia" w:ascii="宋体" w:hAnsi="宋体" w:eastAsia="宋体" w:cs="Times New Roman"/>
          <w:b/>
          <w:color w:val="000000"/>
          <w:sz w:val="24"/>
          <w:szCs w:val="24"/>
        </w:rPr>
        <w:t>响应文件的组成</w:t>
      </w:r>
      <w:bookmarkEnd w:id="28"/>
      <w:r>
        <w:rPr>
          <w:rFonts w:hint="eastAsia" w:ascii="宋体" w:hAnsi="宋体" w:eastAsia="宋体" w:cs="Times New Roman"/>
          <w:b/>
          <w:color w:val="000000"/>
          <w:sz w:val="24"/>
          <w:szCs w:val="24"/>
        </w:rPr>
        <w:t>：</w:t>
      </w:r>
      <w:bookmarkStart w:id="31" w:name="OLE_LINK215"/>
      <w:r>
        <w:rPr>
          <w:rFonts w:hint="eastAsia" w:ascii="宋体" w:hAnsi="宋体" w:eastAsia="宋体" w:cs="Times New Roman"/>
          <w:b/>
          <w:color w:val="000000"/>
          <w:sz w:val="24"/>
          <w:szCs w:val="24"/>
        </w:rPr>
        <w:t>对应第六章响应文件（格式）</w:t>
      </w:r>
      <w:bookmarkEnd w:id="31"/>
      <w:r>
        <w:rPr>
          <w:rFonts w:hint="eastAsia" w:ascii="宋体" w:hAnsi="宋体" w:eastAsia="宋体" w:cs="Times New Roman"/>
          <w:b/>
          <w:color w:val="000000"/>
          <w:sz w:val="24"/>
          <w:szCs w:val="24"/>
        </w:rPr>
        <w:t>。</w:t>
      </w:r>
    </w:p>
    <w:bookmarkEnd w:id="29"/>
    <w:bookmarkEnd w:id="30"/>
    <w:p w14:paraId="458D8DFC">
      <w:pPr>
        <w:spacing w:line="360" w:lineRule="auto"/>
        <w:ind w:firstLine="480"/>
        <w:rPr>
          <w:rFonts w:ascii="宋体" w:hAnsi="宋体" w:eastAsia="宋体" w:cs="Times New Roman"/>
          <w:bCs/>
          <w:color w:val="000000"/>
          <w:sz w:val="24"/>
          <w:szCs w:val="24"/>
          <w:lang w:val="zh-CN"/>
        </w:rPr>
      </w:pPr>
      <w:bookmarkStart w:id="32" w:name="OLE_LINK20"/>
      <w:bookmarkStart w:id="33" w:name="OLE_LINK51"/>
      <w:bookmarkStart w:id="34" w:name="OLE_LINK219"/>
      <w:bookmarkStart w:id="35" w:name="OLE_LINK93"/>
      <w:r>
        <w:rPr>
          <w:rFonts w:hint="eastAsia" w:ascii="宋体" w:hAnsi="宋体" w:eastAsia="宋体" w:cs="Times New Roman"/>
          <w:bCs/>
          <w:color w:val="000000"/>
          <w:sz w:val="24"/>
          <w:szCs w:val="24"/>
        </w:rPr>
        <w:t>（1）磋商报价表</w:t>
      </w:r>
    </w:p>
    <w:p w14:paraId="07C46706">
      <w:pPr>
        <w:spacing w:line="360" w:lineRule="auto"/>
        <w:ind w:firstLine="480"/>
        <w:rPr>
          <w:rFonts w:ascii="宋体" w:hAnsi="宋体" w:eastAsia="宋体" w:cs="Times New Roman"/>
          <w:bCs/>
          <w:color w:val="000000"/>
          <w:sz w:val="24"/>
          <w:szCs w:val="24"/>
        </w:rPr>
      </w:pPr>
      <w:bookmarkStart w:id="36" w:name="_Hlk151555273"/>
      <w:bookmarkStart w:id="37" w:name="_Hlk151448723"/>
      <w:r>
        <w:rPr>
          <w:rFonts w:hint="eastAsia" w:ascii="宋体" w:hAnsi="宋体" w:eastAsia="宋体" w:cs="Times New Roman"/>
          <w:bCs/>
          <w:color w:val="000000"/>
          <w:sz w:val="24"/>
          <w:szCs w:val="24"/>
        </w:rPr>
        <w:t>（2）资格</w:t>
      </w:r>
      <w:bookmarkEnd w:id="32"/>
      <w:r>
        <w:rPr>
          <w:rFonts w:hint="eastAsia" w:ascii="宋体" w:hAnsi="宋体" w:eastAsia="宋体" w:cs="Times New Roman"/>
          <w:bCs/>
          <w:color w:val="000000"/>
          <w:sz w:val="24"/>
          <w:szCs w:val="24"/>
        </w:rPr>
        <w:t>条件</w:t>
      </w:r>
      <w:bookmarkEnd w:id="36"/>
      <w:bookmarkStart w:id="38" w:name="_Hlk139968547"/>
    </w:p>
    <w:p w14:paraId="110BC43E">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①资格声明函：</w:t>
      </w:r>
      <w:bookmarkStart w:id="39" w:name="_Hlk151448601"/>
      <w:r>
        <w:rPr>
          <w:rFonts w:hint="eastAsia" w:ascii="宋体" w:hAnsi="宋体" w:eastAsia="宋体" w:cs="Times New Roman"/>
          <w:bCs/>
          <w:color w:val="000000"/>
          <w:sz w:val="24"/>
          <w:szCs w:val="24"/>
          <w:lang w:val="zh-CN"/>
        </w:rPr>
        <w:t>提供《关于资格的声明函》；</w:t>
      </w:r>
      <w:bookmarkEnd w:id="39"/>
    </w:p>
    <w:p w14:paraId="63463A0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②被授权代表身份证明1</w:t>
      </w:r>
      <w:bookmarkStart w:id="40" w:name="_Hlk163378222"/>
      <w:r>
        <w:rPr>
          <w:rFonts w:hint="eastAsia" w:ascii="宋体" w:hAnsi="宋体" w:eastAsia="宋体" w:cs="Times New Roman"/>
          <w:bCs/>
          <w:color w:val="000000"/>
          <w:sz w:val="24"/>
          <w:szCs w:val="24"/>
          <w:lang w:val="zh-CN"/>
        </w:rPr>
        <w:t>（授权委托书）</w:t>
      </w:r>
      <w:bookmarkEnd w:id="40"/>
      <w:r>
        <w:rPr>
          <w:rFonts w:hint="eastAsia" w:ascii="宋体" w:hAnsi="宋体" w:eastAsia="宋体" w:cs="Times New Roman"/>
          <w:bCs/>
          <w:color w:val="000000"/>
          <w:sz w:val="24"/>
          <w:szCs w:val="24"/>
          <w:lang w:val="zh-CN"/>
        </w:rPr>
        <w:t>：提供供应商法定代表人授权委托书（法定代表人亲自参加的无需提供）；</w:t>
      </w:r>
    </w:p>
    <w:p w14:paraId="58F6BFF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③被授权代表身份证明2（社保）：</w:t>
      </w:r>
      <w:bookmarkStart w:id="41" w:name="_Hlk155260749"/>
      <w:r>
        <w:rPr>
          <w:rFonts w:hint="eastAsia" w:ascii="宋体" w:hAnsi="宋体" w:eastAsia="宋体" w:cs="Times New Roman"/>
          <w:bCs/>
          <w:color w:val="000000"/>
          <w:sz w:val="24"/>
          <w:szCs w:val="24"/>
          <w:lang w:val="zh-CN"/>
        </w:rPr>
        <w:t>提供本项目被授权代表缴纳的近六个月内任意一个月份的社保证明</w:t>
      </w:r>
      <w:bookmarkEnd w:id="41"/>
      <w:r>
        <w:rPr>
          <w:rFonts w:hint="eastAsia" w:ascii="宋体" w:hAnsi="宋体" w:eastAsia="宋体" w:cs="Times New Roman"/>
          <w:bCs/>
          <w:color w:val="000000"/>
          <w:sz w:val="24"/>
          <w:szCs w:val="24"/>
          <w:lang w:val="zh-CN"/>
        </w:rPr>
        <w:t>（提供相关主管部门证明或银行代扣证明，法定代表人亲自参加的无需提供）；</w:t>
      </w:r>
    </w:p>
    <w:p w14:paraId="2A23360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④具有独立承担民事责任的能力：提供供应商营业执照或法人（登记）证书，供应商为自然人的提供自然人身份证；</w:t>
      </w:r>
    </w:p>
    <w:p w14:paraId="469A2951">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p>
    <w:p w14:paraId="6019B12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⑥有依法缴纳税收的良好记录：提供供应商依法缴纳近十二个月中任意一个月份税收的相关材料（提供相关主管部门证明或银行代扣证明）；</w:t>
      </w:r>
    </w:p>
    <w:p w14:paraId="404AE86A">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⑦有依法缴纳社会保障资金的良好记录：提供供应商依法缴纳近十二个月中任意一个月份社会保障资金的相关材料（提供相关主管部门证明或银行代扣证明）；</w:t>
      </w:r>
    </w:p>
    <w:p w14:paraId="1DB0669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⑧无不良信用记录：</w:t>
      </w:r>
      <w:r>
        <w:rPr>
          <w:rFonts w:hint="eastAsia" w:ascii="宋体" w:hAnsi="宋体" w:eastAsia="宋体" w:cs="Times New Roman"/>
          <w:bCs/>
          <w:color w:val="000000"/>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lang w:val="zh-CN"/>
        </w:rPr>
        <w:t>；（若供应商企业信息已录入以上网站的，无需提供相关证明材料；若供应商企业信息未录入以上网站的，以供应商</w:t>
      </w:r>
      <w:bookmarkStart w:id="42" w:name="_Hlk139976635"/>
      <w:r>
        <w:rPr>
          <w:rFonts w:hint="eastAsia" w:ascii="宋体" w:hAnsi="宋体" w:eastAsia="宋体" w:cs="Times New Roman"/>
          <w:bCs/>
          <w:color w:val="000000"/>
          <w:sz w:val="24"/>
          <w:szCs w:val="24"/>
          <w:lang w:val="zh-CN"/>
        </w:rPr>
        <w:t>提供的资格声明函中作出的无不良信用记录承诺为准</w:t>
      </w:r>
      <w:bookmarkEnd w:id="42"/>
      <w:r>
        <w:rPr>
          <w:rFonts w:hint="eastAsia" w:ascii="宋体" w:hAnsi="宋体" w:eastAsia="宋体" w:cs="Times New Roman"/>
          <w:bCs/>
          <w:color w:val="000000"/>
          <w:sz w:val="24"/>
          <w:szCs w:val="24"/>
          <w:lang w:val="zh-CN"/>
        </w:rPr>
        <w:t>）</w:t>
      </w:r>
    </w:p>
    <w:p w14:paraId="30C092CC">
      <w:pPr>
        <w:spacing w:line="360" w:lineRule="auto"/>
        <w:ind w:firstLine="48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⑨</w:t>
      </w:r>
      <w:bookmarkStart w:id="43" w:name="OLE_LINK6"/>
      <w:bookmarkStart w:id="44" w:name="OLE_LINK7"/>
      <w:r>
        <w:rPr>
          <w:rFonts w:hint="eastAsia" w:ascii="宋体" w:hAnsi="宋体" w:eastAsia="宋体" w:cs="Times New Roman"/>
          <w:bCs/>
          <w:color w:val="000000"/>
          <w:sz w:val="24"/>
          <w:szCs w:val="24"/>
          <w:lang w:val="zh-CN"/>
        </w:rPr>
        <w:t>中小企业声明：如专门面向中小企业采购的，供应商应提供有效的《中小企业</w:t>
      </w:r>
      <w:r>
        <w:rPr>
          <w:rFonts w:hint="eastAsia" w:ascii="宋体" w:hAnsi="宋体" w:eastAsia="宋体" w:cs="Times New Roman"/>
          <w:bCs/>
          <w:color w:val="000000"/>
          <w:sz w:val="24"/>
          <w:szCs w:val="24"/>
          <w:lang w:val="en-US" w:eastAsia="zh-CN"/>
        </w:rPr>
        <w:t>声</w:t>
      </w:r>
      <w:r>
        <w:rPr>
          <w:rFonts w:hint="eastAsia" w:ascii="宋体" w:hAnsi="宋体" w:eastAsia="宋体" w:cs="Times New Roman"/>
          <w:bCs/>
          <w:color w:val="000000"/>
          <w:sz w:val="24"/>
          <w:szCs w:val="24"/>
          <w:lang w:val="zh-CN"/>
        </w:rPr>
        <w:t>明函》或《残疾人福利性单位声明函》或监狱企业的证明文件，否则此处无需提供；</w:t>
      </w:r>
      <w:bookmarkEnd w:id="43"/>
      <w:bookmarkEnd w:id="44"/>
    </w:p>
    <w:p w14:paraId="608B8CA8">
      <w:pPr>
        <w:spacing w:line="360" w:lineRule="auto"/>
        <w:ind w:firstLine="480"/>
        <w:rPr>
          <w:rFonts w:hint="eastAsia" w:ascii="宋体" w:hAnsi="宋体" w:eastAsia="宋体" w:cs="Times New Roman"/>
          <w:bCs/>
          <w:color w:val="000000"/>
          <w:sz w:val="24"/>
          <w:szCs w:val="24"/>
          <w:lang w:val="zh-CN"/>
        </w:rPr>
      </w:pPr>
      <w:bookmarkStart w:id="45" w:name="_Hlk151448642"/>
      <w:r>
        <w:rPr>
          <w:rFonts w:hint="eastAsia" w:ascii="宋体" w:hAnsi="宋体" w:eastAsia="宋体" w:cs="Times New Roman"/>
          <w:bCs/>
          <w:color w:val="000000"/>
          <w:sz w:val="24"/>
          <w:szCs w:val="24"/>
          <w:lang w:val="zh-CN"/>
        </w:rPr>
        <w:fldChar w:fldCharType="begin"/>
      </w:r>
      <w:r>
        <w:rPr>
          <w:rFonts w:hint="eastAsia" w:ascii="宋体" w:hAnsi="宋体" w:eastAsia="宋体" w:cs="Times New Roman"/>
          <w:bCs/>
          <w:color w:val="000000"/>
          <w:sz w:val="24"/>
          <w:szCs w:val="24"/>
          <w:lang w:val="zh-CN"/>
        </w:rPr>
        <w:instrText xml:space="preserve"> = 10 \* GB3 </w:instrText>
      </w:r>
      <w:r>
        <w:rPr>
          <w:rFonts w:hint="eastAsia"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⑩</w:t>
      </w:r>
      <w:r>
        <w:rPr>
          <w:rFonts w:hint="eastAsia" w:ascii="宋体" w:hAnsi="宋体" w:eastAsia="宋体" w:cs="Times New Roman"/>
          <w:bCs/>
          <w:color w:val="000000"/>
          <w:sz w:val="24"/>
          <w:szCs w:val="24"/>
          <w:lang w:val="zh-CN"/>
        </w:rPr>
        <w:fldChar w:fldCharType="end"/>
      </w:r>
      <w:r>
        <w:rPr>
          <w:rFonts w:hint="eastAsia" w:ascii="宋体" w:hAnsi="宋体" w:eastAsia="宋体" w:cs="Times New Roman"/>
          <w:bCs/>
          <w:color w:val="000000"/>
          <w:sz w:val="24"/>
          <w:szCs w:val="24"/>
          <w:lang w:val="zh-CN"/>
        </w:rPr>
        <w:t>采购人特殊</w:t>
      </w:r>
      <w:r>
        <w:rPr>
          <w:rFonts w:hint="eastAsia" w:ascii="宋体" w:hAnsi="宋体" w:eastAsia="宋体" w:cs="Times New Roman"/>
          <w:bCs/>
          <w:color w:val="000000"/>
          <w:sz w:val="24"/>
          <w:szCs w:val="24"/>
          <w:highlight w:val="none"/>
          <w:lang w:val="zh-CN"/>
        </w:rPr>
        <w:t>要求：供应商须具备</w:t>
      </w:r>
      <w:r>
        <w:rPr>
          <w:rFonts w:hint="eastAsia" w:ascii="宋体" w:hAnsi="宋体" w:eastAsia="宋体" w:cs="Times New Roman"/>
          <w:bCs/>
          <w:color w:val="000000"/>
          <w:sz w:val="24"/>
          <w:szCs w:val="24"/>
          <w:highlight w:val="none"/>
          <w:lang w:val="en-US" w:eastAsia="zh-CN"/>
        </w:rPr>
        <w:t>有效期内的城乡规划编制</w:t>
      </w:r>
      <w:r>
        <w:rPr>
          <w:rFonts w:hint="eastAsia" w:ascii="宋体" w:hAnsi="宋体" w:eastAsia="宋体" w:cs="Times New Roman"/>
          <w:bCs/>
          <w:color w:val="000000"/>
          <w:sz w:val="24"/>
          <w:szCs w:val="24"/>
          <w:highlight w:val="none"/>
          <w:lang w:val="zh-CN"/>
        </w:rPr>
        <w:t>甲级资质</w:t>
      </w:r>
      <w:r>
        <w:rPr>
          <w:rFonts w:hint="eastAsia" w:ascii="宋体" w:hAnsi="宋体" w:eastAsia="宋体" w:cs="Times New Roman"/>
          <w:bCs/>
          <w:color w:val="000000"/>
          <w:sz w:val="24"/>
          <w:szCs w:val="24"/>
          <w:highlight w:val="none"/>
          <w:lang w:val="en-US" w:eastAsia="zh-CN"/>
        </w:rPr>
        <w:t>扫描件</w:t>
      </w:r>
      <w:r>
        <w:rPr>
          <w:rFonts w:hint="eastAsia" w:ascii="宋体" w:hAnsi="宋体" w:eastAsia="宋体" w:cs="Times New Roman"/>
          <w:bCs/>
          <w:color w:val="000000"/>
          <w:sz w:val="24"/>
          <w:szCs w:val="24"/>
          <w:highlight w:val="none"/>
          <w:lang w:val="zh-CN"/>
        </w:rPr>
        <w:t>。</w:t>
      </w:r>
    </w:p>
    <w:bookmarkEnd w:id="45"/>
    <w:p w14:paraId="2742CE64">
      <w:pPr>
        <w:spacing w:line="360" w:lineRule="auto"/>
        <w:ind w:firstLine="480"/>
        <w:rPr>
          <w:rFonts w:ascii="宋体" w:hAnsi="宋体" w:eastAsia="宋体" w:cs="Times New Roman"/>
          <w:bCs/>
          <w:color w:val="000000"/>
          <w:sz w:val="24"/>
          <w:szCs w:val="24"/>
        </w:rPr>
      </w:pPr>
      <w:bookmarkStart w:id="46" w:name="OLE_LINK114"/>
      <w:r>
        <w:rPr>
          <w:rFonts w:hint="eastAsia" w:ascii="宋体" w:hAnsi="宋体" w:eastAsia="宋体" w:cs="Times New Roman"/>
          <w:bCs/>
          <w:color w:val="000000"/>
          <w:sz w:val="24"/>
          <w:szCs w:val="24"/>
        </w:rPr>
        <w:t>注：</w:t>
      </w:r>
      <w:bookmarkStart w:id="47" w:name="_Hlk155260768"/>
      <w:r>
        <w:rPr>
          <w:rFonts w:hint="eastAsia" w:ascii="宋体" w:hAnsi="宋体" w:eastAsia="宋体" w:cs="Times New Roman"/>
          <w:bCs/>
          <w:color w:val="000000"/>
          <w:sz w:val="24"/>
          <w:szCs w:val="24"/>
        </w:rPr>
        <w:t>以上近六个月、近十二个月是从提交响应文件截止日向前推算（不含响应文件提交截止当月）；</w:t>
      </w:r>
      <w:bookmarkStart w:id="48" w:name="_Hlk160698807"/>
      <w:r>
        <w:rPr>
          <w:rFonts w:hint="eastAsia" w:ascii="宋体" w:hAnsi="宋体" w:eastAsia="宋体" w:cs="Times New Roman"/>
          <w:bCs/>
          <w:color w:val="000000"/>
          <w:sz w:val="24"/>
          <w:szCs w:val="24"/>
          <w:lang w:val="zh-CN"/>
        </w:rPr>
        <w:t>资格声明函中的较大数额罚款的认定按相关文件规定执行</w:t>
      </w:r>
      <w:r>
        <w:rPr>
          <w:rFonts w:hint="eastAsia" w:ascii="宋体" w:hAnsi="宋体" w:eastAsia="宋体" w:cs="Times New Roman"/>
          <w:bCs/>
          <w:color w:val="000000"/>
          <w:sz w:val="24"/>
          <w:szCs w:val="24"/>
        </w:rPr>
        <w:t>，</w:t>
      </w:r>
      <w:bookmarkEnd w:id="48"/>
      <w:r>
        <w:rPr>
          <w:rFonts w:hint="eastAsia" w:ascii="宋体" w:hAnsi="宋体" w:eastAsia="宋体" w:cs="Times New Roman"/>
          <w:bCs/>
          <w:color w:val="000000"/>
          <w:sz w:val="24"/>
          <w:szCs w:val="24"/>
        </w:rPr>
        <w:t>前三年是从提交响应文件截止日（含）向前推算，一年按365天计。</w:t>
      </w:r>
    </w:p>
    <w:bookmarkEnd w:id="37"/>
    <w:bookmarkEnd w:id="38"/>
    <w:bookmarkEnd w:id="47"/>
    <w:p w14:paraId="4796B1E6">
      <w:pPr>
        <w:spacing w:line="360" w:lineRule="auto"/>
        <w:ind w:firstLine="480"/>
        <w:rPr>
          <w:rFonts w:ascii="宋体" w:hAnsi="宋体" w:eastAsia="宋体" w:cs="Times New Roman"/>
          <w:bCs/>
          <w:color w:val="000000"/>
          <w:sz w:val="24"/>
          <w:szCs w:val="24"/>
        </w:rPr>
      </w:pPr>
      <w:bookmarkStart w:id="49" w:name="_Hlk151555369"/>
      <w:r>
        <w:rPr>
          <w:rFonts w:hint="eastAsia" w:ascii="宋体" w:hAnsi="宋体" w:eastAsia="宋体" w:cs="Times New Roman"/>
          <w:bCs/>
          <w:color w:val="000000"/>
          <w:sz w:val="24"/>
          <w:szCs w:val="24"/>
        </w:rPr>
        <w:t>（3）符合条件</w:t>
      </w:r>
    </w:p>
    <w:bookmarkEnd w:id="49"/>
    <w:p w14:paraId="3FCE773B">
      <w:pPr>
        <w:spacing w:line="360" w:lineRule="auto"/>
        <w:ind w:firstLine="480"/>
        <w:rPr>
          <w:rFonts w:ascii="宋体" w:hAnsi="宋体" w:eastAsia="宋体" w:cs="Times New Roman"/>
          <w:bCs/>
          <w:color w:val="000000"/>
          <w:sz w:val="24"/>
          <w:szCs w:val="24"/>
        </w:rPr>
      </w:pPr>
      <w:bookmarkStart w:id="50" w:name="_Hlk131926018"/>
      <w:bookmarkStart w:id="51" w:name="_Hlk162251677"/>
      <w:r>
        <w:rPr>
          <w:rFonts w:hint="eastAsia" w:ascii="宋体" w:hAnsi="宋体" w:eastAsia="宋体" w:cs="Times New Roman"/>
          <w:bCs/>
          <w:color w:val="000000"/>
          <w:sz w:val="24"/>
          <w:szCs w:val="24"/>
          <w:lang w:val="zh-CN"/>
        </w:rPr>
        <w:t>①</w:t>
      </w:r>
      <w:r>
        <w:rPr>
          <w:rFonts w:hint="eastAsia" w:ascii="宋体" w:hAnsi="宋体" w:eastAsia="宋体" w:cs="Times New Roman"/>
          <w:bCs/>
          <w:color w:val="000000"/>
          <w:sz w:val="24"/>
          <w:szCs w:val="24"/>
        </w:rPr>
        <w:t>响应函</w:t>
      </w:r>
      <w:bookmarkEnd w:id="50"/>
    </w:p>
    <w:p w14:paraId="2469FBB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②明细报价表</w:t>
      </w:r>
    </w:p>
    <w:p w14:paraId="7685059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③</w:t>
      </w:r>
      <w:r>
        <w:rPr>
          <w:rFonts w:hint="eastAsia" w:ascii="宋体" w:hAnsi="宋体" w:eastAsia="宋体" w:cs="Times New Roman"/>
          <w:bCs/>
          <w:color w:val="000000"/>
          <w:sz w:val="24"/>
          <w:szCs w:val="24"/>
        </w:rPr>
        <w:t>项目技术要求偏离表</w:t>
      </w:r>
    </w:p>
    <w:p w14:paraId="4E4DA29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④</w:t>
      </w:r>
      <w:r>
        <w:rPr>
          <w:rFonts w:hint="eastAsia" w:ascii="宋体" w:hAnsi="宋体" w:eastAsia="宋体" w:cs="Times New Roman"/>
          <w:bCs/>
          <w:color w:val="000000"/>
          <w:sz w:val="24"/>
          <w:szCs w:val="24"/>
        </w:rPr>
        <w:t>项目人员配置清单</w:t>
      </w:r>
    </w:p>
    <w:p w14:paraId="2D1A1DF3">
      <w:pPr>
        <w:spacing w:line="360" w:lineRule="auto"/>
        <w:ind w:firstLine="480"/>
        <w:rPr>
          <w:rFonts w:ascii="宋体" w:hAnsi="宋体" w:eastAsia="宋体" w:cs="Times New Roman"/>
          <w:bCs/>
          <w:color w:val="000000"/>
          <w:sz w:val="24"/>
          <w:szCs w:val="24"/>
        </w:rPr>
      </w:pPr>
      <w:bookmarkStart w:id="52" w:name="_Hlk152234497"/>
      <w:r>
        <w:rPr>
          <w:rFonts w:hint="eastAsia" w:ascii="宋体" w:hAnsi="宋体" w:eastAsia="宋体" w:cs="Times New Roman"/>
          <w:bCs/>
          <w:color w:val="000000"/>
          <w:sz w:val="24"/>
          <w:szCs w:val="24"/>
          <w:lang w:val="zh-CN"/>
        </w:rPr>
        <w:t>⑤</w:t>
      </w:r>
      <w:r>
        <w:rPr>
          <w:rFonts w:hint="eastAsia" w:ascii="宋体" w:hAnsi="宋体" w:eastAsia="宋体" w:cs="Times New Roman"/>
          <w:bCs/>
          <w:color w:val="000000"/>
          <w:sz w:val="24"/>
          <w:szCs w:val="24"/>
        </w:rPr>
        <w:t>服务内容详细说明（格式自拟）</w:t>
      </w:r>
      <w:bookmarkEnd w:id="51"/>
      <w:bookmarkEnd w:id="52"/>
    </w:p>
    <w:p w14:paraId="34DFFF5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（4）价格折扣文件</w:t>
      </w:r>
    </w:p>
    <w:p w14:paraId="101FC3A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（5）其他相关材料</w:t>
      </w:r>
      <w:bookmarkEnd w:id="33"/>
      <w:bookmarkEnd w:id="46"/>
    </w:p>
    <w:p w14:paraId="08B0026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上述（2）和（3）内容供应商应按要求提供有效证明材料，否则报价无效，相关材料格式见“第六章 响应文件（格式）”。</w:t>
      </w:r>
      <w:bookmarkStart w:id="53" w:name="_Hlk164091922"/>
      <w:r>
        <w:rPr>
          <w:rFonts w:hint="eastAsia" w:ascii="宋体" w:hAnsi="宋体" w:eastAsia="宋体" w:cs="Times New Roman"/>
          <w:bCs/>
          <w:color w:val="000000"/>
          <w:sz w:val="24"/>
          <w:szCs w:val="24"/>
        </w:rPr>
        <w:t>若未提供</w:t>
      </w:r>
      <w:r>
        <w:rPr>
          <w:rFonts w:hint="eastAsia" w:ascii="宋体" w:hAnsi="宋体" w:eastAsia="宋体" w:cs="Times New Roman"/>
          <w:bCs/>
          <w:color w:val="000000"/>
          <w:sz w:val="24"/>
          <w:szCs w:val="24"/>
          <w:lang w:val="zh-CN"/>
        </w:rPr>
        <w:t>被授权代表授权委托书及社保证明的，视为供应商法定代表人亲自参加。</w:t>
      </w:r>
      <w:bookmarkEnd w:id="53"/>
      <w:r>
        <w:rPr>
          <w:rFonts w:hint="eastAsia" w:ascii="宋体" w:hAnsi="宋体" w:eastAsia="宋体" w:cs="Times New Roman"/>
          <w:bCs/>
          <w:color w:val="000000"/>
          <w:sz w:val="24"/>
          <w:szCs w:val="24"/>
        </w:rPr>
        <w:t>如上述证明文件遇年检、换证，则必须提供法定年检、换证单位出具的有效证明。</w:t>
      </w:r>
      <w:r>
        <w:rPr>
          <w:rFonts w:hint="eastAsia" w:ascii="宋体" w:hAnsi="宋体" w:eastAsia="宋体" w:cs="Times New Roman"/>
          <w:bCs/>
          <w:color w:val="000000"/>
          <w:sz w:val="24"/>
          <w:szCs w:val="24"/>
          <w:lang w:val="zh-CN"/>
        </w:rPr>
        <w:t>具有良好的商业信誉和健全的财务会计制度仅针对供应商为非自然人。</w:t>
      </w:r>
      <w:r>
        <w:rPr>
          <w:rFonts w:hint="eastAsia" w:ascii="宋体" w:hAnsi="宋体" w:eastAsia="宋体" w:cs="Times New Roman"/>
          <w:bCs/>
          <w:color w:val="000000"/>
          <w:sz w:val="24"/>
          <w:szCs w:val="24"/>
        </w:rPr>
        <w:t>如上述“（2）资格条件”第③、⑥、⑦项，依法免税或</w:t>
      </w:r>
      <w:bookmarkStart w:id="54" w:name="OLE_LINK19"/>
      <w:r>
        <w:rPr>
          <w:rFonts w:hint="eastAsia" w:ascii="宋体" w:hAnsi="宋体" w:eastAsia="宋体" w:cs="Times New Roman"/>
          <w:bCs/>
          <w:color w:val="000000"/>
          <w:sz w:val="24"/>
          <w:szCs w:val="24"/>
        </w:rPr>
        <w:t>不需要缴纳社会保障资金</w:t>
      </w:r>
      <w:bookmarkEnd w:id="54"/>
      <w:r>
        <w:rPr>
          <w:rFonts w:hint="eastAsia" w:ascii="宋体" w:hAnsi="宋体" w:eastAsia="宋体" w:cs="Times New Roman"/>
          <w:bCs/>
          <w:color w:val="000000"/>
          <w:sz w:val="24"/>
          <w:szCs w:val="24"/>
        </w:rPr>
        <w:t>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bookmarkStart w:id="55" w:name="_Hlk162601971"/>
      <w:r>
        <w:rPr>
          <w:rFonts w:hint="eastAsia" w:ascii="宋体" w:hAnsi="宋体" w:eastAsia="宋体" w:cs="Times New Roman"/>
          <w:bCs/>
          <w:color w:val="000000"/>
          <w:sz w:val="24"/>
          <w:szCs w:val="24"/>
        </w:rPr>
        <w:t>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55"/>
    </w:p>
    <w:p w14:paraId="4789F7D3">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10、</w:t>
      </w:r>
      <w:bookmarkStart w:id="56" w:name="_Toc515647770"/>
      <w:bookmarkStart w:id="57" w:name="_Toc520356155"/>
      <w:bookmarkStart w:id="58" w:name="_Toc23231"/>
      <w:bookmarkStart w:id="59" w:name="_Toc19624"/>
      <w:bookmarkStart w:id="60" w:name="_Toc2248"/>
      <w:r>
        <w:rPr>
          <w:rFonts w:hint="eastAsia" w:ascii="宋体" w:hAnsi="宋体" w:eastAsia="宋体" w:cs="Times New Roman"/>
          <w:b/>
          <w:color w:val="000000"/>
          <w:sz w:val="24"/>
          <w:szCs w:val="24"/>
        </w:rPr>
        <w:t>报价</w:t>
      </w:r>
      <w:bookmarkEnd w:id="56"/>
      <w:bookmarkEnd w:id="57"/>
      <w:bookmarkEnd w:id="58"/>
      <w:bookmarkEnd w:id="59"/>
      <w:bookmarkEnd w:id="60"/>
    </w:p>
    <w:p w14:paraId="4CD57B7E">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所有报价均以人民币报价</w:t>
      </w:r>
      <w:bookmarkStart w:id="61" w:name="OLE_LINK204"/>
      <w:r>
        <w:rPr>
          <w:rFonts w:hint="eastAsia" w:ascii="宋体" w:hAnsi="宋体" w:eastAsia="宋体" w:cs="Times New Roman"/>
          <w:bCs/>
          <w:color w:val="000000"/>
          <w:sz w:val="24"/>
          <w:szCs w:val="24"/>
          <w:lang w:val="zh-CN"/>
        </w:rPr>
        <w:t>。</w:t>
      </w:r>
      <w:bookmarkEnd w:id="61"/>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的报价报价应遵守《中华人民共和国价格法》。同时，根据《中华人民共和国政府采购法》第二条的规定，为保证公平竞争，如有货物主体部分的赠与行为，其报价将被认定为报价无效。</w:t>
      </w:r>
      <w:bookmarkEnd w:id="34"/>
    </w:p>
    <w:p w14:paraId="5D3EE44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报价包含完成本服务项目发生的所有含税费用、支付给员工的工资和国家强制缴纳的各种社会保障资金，以及</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认为需要的其他费用等。</w:t>
      </w:r>
    </w:p>
    <w:p w14:paraId="729AFFED">
      <w:pPr>
        <w:tabs>
          <w:tab w:val="left" w:pos="945"/>
        </w:tabs>
        <w:spacing w:line="360" w:lineRule="auto"/>
        <w:ind w:left="1" w:firstLine="480"/>
        <w:jc w:val="left"/>
        <w:rPr>
          <w:rFonts w:ascii="宋体" w:hAnsi="宋体" w:eastAsia="宋体" w:cs="Times New Roman"/>
          <w:bCs/>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w:t>
      </w:r>
      <w:r>
        <w:rPr>
          <w:rFonts w:hint="eastAsia" w:ascii="宋体" w:hAnsi="宋体" w:eastAsia="宋体" w:cs="Times New Roman"/>
          <w:bCs/>
          <w:color w:val="000000"/>
          <w:sz w:val="24"/>
          <w:szCs w:val="24"/>
        </w:rPr>
        <w:t>3</w:t>
      </w:r>
      <w:r>
        <w:rPr>
          <w:rFonts w:hint="eastAsia" w:ascii="宋体" w:hAnsi="宋体" w:eastAsia="宋体" w:cs="Times New Roman"/>
          <w:bCs/>
          <w:sz w:val="24"/>
          <w:szCs w:val="24"/>
          <w:lang w:val="zh-CN"/>
        </w:rPr>
        <w:t>供应商所报的各分项单价在合同履行过程中是固定不变的，不得以任何理由予以变更。任何包含价格调整要求的报价，将被认定为报价无效。</w:t>
      </w:r>
    </w:p>
    <w:p w14:paraId="427718B9">
      <w:pPr>
        <w:tabs>
          <w:tab w:val="left" w:pos="945"/>
        </w:tabs>
        <w:spacing w:line="360" w:lineRule="auto"/>
        <w:ind w:left="1"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10.4 每种服务及货物只能有一个报价。采购人不接受具有附加条件的报价。</w:t>
      </w:r>
      <w:bookmarkEnd w:id="35"/>
    </w:p>
    <w:p w14:paraId="70BB683B">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11、响应文件的制作</w:t>
      </w:r>
    </w:p>
    <w:p w14:paraId="7672F2D1">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11.1</w:t>
      </w:r>
      <w:bookmarkStart w:id="62" w:name="OLE_LINK203"/>
      <w:r>
        <w:rPr>
          <w:rFonts w:hint="eastAsia" w:ascii="宋体" w:hAnsi="宋体" w:eastAsia="宋体" w:cs="Times New Roman"/>
          <w:bCs/>
          <w:color w:val="000000"/>
          <w:sz w:val="24"/>
          <w:szCs w:val="24"/>
        </w:rPr>
        <w:t xml:space="preserve"> </w:t>
      </w:r>
      <w:bookmarkEnd w:id="62"/>
      <w:r>
        <w:rPr>
          <w:rFonts w:hint="eastAsia" w:ascii="宋体" w:hAnsi="宋体" w:eastAsia="宋体" w:cs="Times New Roman"/>
          <w:bCs/>
          <w:color w:val="000000"/>
          <w:sz w:val="24"/>
          <w:szCs w:val="24"/>
          <w:lang w:val="zh-CN"/>
        </w:rPr>
        <w:t>所有文件、往来函件均应使用简体中文（规格、型号辅助符号例外）。</w:t>
      </w:r>
    </w:p>
    <w:p w14:paraId="5511D705">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11.2 </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所使用的计量单位应为国家法定计量单位。</w:t>
      </w:r>
    </w:p>
    <w:p w14:paraId="144DE84E">
      <w:pPr>
        <w:spacing w:line="360" w:lineRule="auto"/>
        <w:ind w:firstLine="480"/>
        <w:rPr>
          <w:rFonts w:ascii="宋体" w:hAnsi="宋体" w:eastAsia="宋体" w:cs="Times New Roman"/>
          <w:bCs/>
          <w:color w:val="000000"/>
          <w:sz w:val="24"/>
          <w:szCs w:val="24"/>
          <w:lang w:val="zh-CN"/>
        </w:rPr>
      </w:pPr>
      <w:bookmarkStart w:id="63" w:name="OLE_LINK94"/>
      <w:r>
        <w:rPr>
          <w:rFonts w:hint="eastAsia" w:ascii="宋体" w:hAnsi="宋体" w:eastAsia="宋体" w:cs="Times New Roman"/>
          <w:bCs/>
          <w:color w:val="000000"/>
          <w:sz w:val="24"/>
          <w:szCs w:val="24"/>
        </w:rPr>
        <w:t xml:space="preserve">11.3 </w:t>
      </w:r>
      <w:r>
        <w:rPr>
          <w:rFonts w:hint="eastAsia" w:ascii="宋体" w:hAnsi="宋体" w:eastAsia="宋体" w:cs="Times New Roman"/>
          <w:bCs/>
          <w:color w:val="000000"/>
          <w:sz w:val="24"/>
          <w:szCs w:val="24"/>
          <w:lang w:val="zh-CN"/>
        </w:rPr>
        <w:t>如</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对磋商文件的相关内容有不同意见的偏离，应在响应文件中详细说明偏离的情况，如未明确作出偏离情况的说明，</w:t>
      </w:r>
      <w:bookmarkStart w:id="64" w:name="OLE_LINK119"/>
      <w:r>
        <w:rPr>
          <w:rFonts w:hint="eastAsia" w:ascii="宋体" w:hAnsi="宋体" w:eastAsia="宋体" w:cs="Times New Roman"/>
          <w:bCs/>
          <w:color w:val="000000"/>
          <w:sz w:val="24"/>
          <w:szCs w:val="24"/>
          <w:lang w:val="zh-CN"/>
        </w:rPr>
        <w:t>则视同</w:t>
      </w:r>
      <w:bookmarkStart w:id="65" w:name="OLE_LINK225"/>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rPr>
        <w:t>承诺实质性响应</w:t>
      </w:r>
      <w:bookmarkEnd w:id="65"/>
      <w:r>
        <w:rPr>
          <w:rFonts w:hint="eastAsia" w:ascii="宋体" w:hAnsi="宋体" w:eastAsia="宋体" w:cs="Times New Roman"/>
          <w:bCs/>
          <w:color w:val="000000"/>
          <w:sz w:val="24"/>
          <w:szCs w:val="24"/>
        </w:rPr>
        <w:t>磋商文件的要求。</w:t>
      </w:r>
      <w:bookmarkEnd w:id="64"/>
    </w:p>
    <w:p w14:paraId="772FF8A0">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w:t>
      </w:r>
      <w:r>
        <w:rPr>
          <w:rFonts w:hint="eastAsia" w:ascii="宋体" w:hAnsi="宋体" w:eastAsia="宋体" w:cs="Times New Roman"/>
          <w:color w:val="000000"/>
          <w:sz w:val="24"/>
          <w:szCs w:val="24"/>
        </w:rPr>
        <w:t>.4不因响应文件的装订、纸张、文件排序等非实质性的格式、形式而否决响应。本磋商文件中要求提供相关证明材料的，原则上供应商在响应文件中提交相关证明材料原件扫描件</w:t>
      </w:r>
      <w:r>
        <w:rPr>
          <w:rFonts w:ascii="宋体" w:hAnsi="宋体" w:eastAsia="宋体" w:cs="Times New Roman"/>
          <w:color w:val="000000"/>
          <w:sz w:val="24"/>
          <w:szCs w:val="24"/>
        </w:rPr>
        <w:t>,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w:t>
      </w:r>
      <w:r>
        <w:rPr>
          <w:rFonts w:hint="eastAsia" w:ascii="宋体" w:hAnsi="宋体" w:eastAsia="宋体" w:cs="Times New Roman"/>
          <w:color w:val="000000"/>
          <w:sz w:val="24"/>
          <w:szCs w:val="24"/>
        </w:rPr>
        <w:t>要的评审所需信息不影响评审判断的，视为符合要求，否则报价无效。</w:t>
      </w:r>
    </w:p>
    <w:p w14:paraId="0D5A7CB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11.5供应商提交的响应文件中加盖的公章，均视为经供应商法定代表人同意或授权。</w:t>
      </w:r>
    </w:p>
    <w:p w14:paraId="20A8676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11.6 </w:t>
      </w:r>
      <w:r>
        <w:rPr>
          <w:rFonts w:hint="eastAsia" w:ascii="宋体" w:hAnsi="宋体" w:eastAsia="宋体" w:cs="Times New Roman"/>
          <w:bCs/>
          <w:color w:val="000000"/>
          <w:sz w:val="24"/>
          <w:szCs w:val="24"/>
          <w:lang w:val="zh-CN"/>
        </w:rPr>
        <w:t>由于文件排序等非实质性的格式或形式问题导致响应文件被误读或查找不到的，责任由</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承担。</w:t>
      </w:r>
      <w:r>
        <w:rPr>
          <w:rFonts w:hint="eastAsia" w:ascii="宋体" w:hAnsi="宋体" w:eastAsia="宋体" w:cs="Times New Roman"/>
          <w:bCs/>
          <w:color w:val="000000"/>
          <w:sz w:val="24"/>
          <w:szCs w:val="24"/>
        </w:rPr>
        <w:t xml:space="preserve">   </w:t>
      </w:r>
    </w:p>
    <w:p w14:paraId="370F255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w:t>
      </w:r>
      <w:bookmarkStart w:id="66" w:name="_Hlk131926146"/>
      <w:r>
        <w:rPr>
          <w:rFonts w:hint="eastAsia" w:ascii="宋体" w:hAnsi="宋体" w:eastAsia="宋体" w:cs="Times New Roman"/>
          <w:bCs/>
          <w:color w:val="000000"/>
          <w:sz w:val="24"/>
          <w:szCs w:val="24"/>
        </w:rPr>
        <w:t>电子响应文件</w:t>
      </w:r>
    </w:p>
    <w:p w14:paraId="2C32A70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12.1 供应商应通过响应文件制作软件使用数字认证证书对响应文件进行合成、电子签章及加密打包，并在磋商文件规定的截止时间前，通过响应文件编制软件或登录“苏采云”系统在规定时间内完成提交，时间以电子交易平台时间为准。电子响应文件将作为本项目采购活动的电子档案保存，电子档案与纸档案具有同等效力。具体流程如下：</w:t>
      </w:r>
      <w:r>
        <w:rPr>
          <w:rFonts w:hint="eastAsia" w:ascii="宋体" w:hAnsi="宋体" w:eastAsia="宋体" w:cs="Times New Roman"/>
          <w:bCs/>
          <w:color w:val="000000"/>
          <w:sz w:val="24"/>
          <w:szCs w:val="24"/>
          <w:lang w:val="zh-CN"/>
        </w:rPr>
        <w:t>将后缀名为“.kedt”的磋商文件导入政府采购客户端工具--制作响应文件--导出加密的响应文件(后缀名为zip) --通过“苏采云”系统上传响应文件。（详见《江苏省政府采购交易系统（苏采云）供应商操作手册》）</w:t>
      </w:r>
    </w:p>
    <w:p w14:paraId="566A14FC">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12.2 截止时间以后传输的响应文件，“苏采云”平台将拒绝接收。</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 xml:space="preserve">应充分考虑网络环境、网络带宽等风险因素。 </w:t>
      </w:r>
    </w:p>
    <w:p w14:paraId="317806F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12.3 提交完成后至解密前，</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不能对加密响应文件时所使用的数字认证证书进行更新、续费，否则可能引起的响应文件解密失败等相关后果由</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 xml:space="preserve">自行承担（友情提示：若供应商已领取副锁（含多把副锁）请注意正副锁的使用差别）。 </w:t>
      </w:r>
    </w:p>
    <w:p w14:paraId="41E9DCA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12.4 因不可抗力事件造成的响应文件的损坏、丢失的，采购代理机构不承担责任。 </w:t>
      </w:r>
    </w:p>
    <w:p w14:paraId="0DDF53C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13、响应文件的拒收：</w:t>
      </w:r>
      <w:bookmarkStart w:id="67" w:name="_Hlk151449127"/>
      <w:bookmarkStart w:id="68" w:name="_Hlk151562775"/>
      <w:r>
        <w:rPr>
          <w:rFonts w:hint="eastAsia" w:ascii="宋体" w:hAnsi="宋体" w:eastAsia="宋体" w:cs="Times New Roman"/>
          <w:bCs/>
          <w:color w:val="000000"/>
          <w:sz w:val="24"/>
          <w:szCs w:val="24"/>
        </w:rPr>
        <w:t>在磋商文件要求的报价截止时间之后提交的响应文件和磋商文件规定拒收情形的将被拒收</w:t>
      </w:r>
      <w:bookmarkEnd w:id="66"/>
      <w:bookmarkEnd w:id="67"/>
      <w:bookmarkStart w:id="69" w:name="_Hlk151449258"/>
      <w:r>
        <w:rPr>
          <w:rFonts w:hint="eastAsia" w:ascii="宋体" w:hAnsi="宋体" w:eastAsia="宋体" w:cs="Times New Roman"/>
          <w:bCs/>
          <w:color w:val="000000"/>
          <w:sz w:val="24"/>
          <w:szCs w:val="24"/>
        </w:rPr>
        <w:t>。</w:t>
      </w:r>
      <w:bookmarkEnd w:id="68"/>
      <w:bookmarkEnd w:id="69"/>
    </w:p>
    <w:p w14:paraId="2743640C">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14、响应文件的真实性</w:t>
      </w:r>
    </w:p>
    <w:p w14:paraId="3448DEA3">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14.1 供应商（含成交供应商）应对其响应文件中提供的所有材料的真实性负责。</w:t>
      </w:r>
    </w:p>
    <w:p w14:paraId="79D107A3">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14.2 如</w:t>
      </w:r>
      <w:bookmarkStart w:id="70" w:name="OLE_LINK45"/>
      <w:r>
        <w:rPr>
          <w:rFonts w:hint="eastAsia" w:ascii="宋体" w:hAnsi="宋体" w:eastAsia="宋体" w:cs="Times New Roman"/>
          <w:color w:val="000000"/>
          <w:sz w:val="24"/>
          <w:szCs w:val="24"/>
        </w:rPr>
        <w:t>采购人、</w:t>
      </w:r>
      <w:bookmarkEnd w:id="70"/>
      <w:r>
        <w:rPr>
          <w:rFonts w:hint="eastAsia" w:ascii="宋体" w:hAnsi="宋体" w:eastAsia="宋体" w:cs="Times New Roman"/>
          <w:color w:val="000000"/>
          <w:sz w:val="24"/>
          <w:szCs w:val="24"/>
        </w:rPr>
        <w:t>采购代理机构</w:t>
      </w:r>
      <w:r>
        <w:rPr>
          <w:rFonts w:hint="eastAsia" w:ascii="宋体" w:hAnsi="宋体" w:eastAsia="宋体" w:cs="Times New Roman"/>
          <w:bCs/>
          <w:color w:val="000000"/>
          <w:sz w:val="24"/>
          <w:szCs w:val="24"/>
        </w:rPr>
        <w:t>、磋商小组</w:t>
      </w:r>
      <w:r>
        <w:rPr>
          <w:rFonts w:hint="eastAsia" w:ascii="宋体" w:hAnsi="宋体" w:eastAsia="宋体" w:cs="Times New Roman"/>
          <w:color w:val="000000"/>
          <w:sz w:val="24"/>
          <w:szCs w:val="24"/>
        </w:rPr>
        <w:t>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63"/>
    </w:p>
    <w:p w14:paraId="7601194A">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15、响应文件的有效期</w:t>
      </w:r>
    </w:p>
    <w:p w14:paraId="663FAC1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15.1 响应文件的有效期为报价截止之日起的60天（含提交当日）。在特殊情况下，采购人、</w:t>
      </w:r>
      <w:r>
        <w:rPr>
          <w:rFonts w:hint="eastAsia" w:ascii="宋体" w:hAnsi="宋体" w:eastAsia="宋体" w:cs="Times New Roman"/>
          <w:color w:val="000000"/>
          <w:sz w:val="24"/>
          <w:szCs w:val="24"/>
        </w:rPr>
        <w:t>采购代理机构</w:t>
      </w:r>
      <w:r>
        <w:rPr>
          <w:rFonts w:hint="eastAsia" w:ascii="宋体" w:hAnsi="宋体" w:eastAsia="宋体" w:cs="Times New Roman"/>
          <w:bCs/>
          <w:color w:val="000000"/>
          <w:sz w:val="24"/>
          <w:szCs w:val="24"/>
        </w:rPr>
        <w:t>可与</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rPr>
        <w:t>协商延长响应文件的有效期。</w:t>
      </w:r>
    </w:p>
    <w:p w14:paraId="09787DBA">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16、响应文件的退还</w:t>
      </w:r>
    </w:p>
    <w:p w14:paraId="355D79C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16.1提交响应文件截止时间后，采购人和集中采购机构对所有供应商的响应文件一律不予退还。</w:t>
      </w:r>
    </w:p>
    <w:p w14:paraId="1592A5DC">
      <w:pPr>
        <w:spacing w:line="360" w:lineRule="auto"/>
        <w:ind w:firstLine="482"/>
        <w:rPr>
          <w:rFonts w:ascii="宋体" w:hAnsi="宋体" w:eastAsia="宋体" w:cs="Times New Roman"/>
          <w:b/>
          <w:color w:val="000000"/>
          <w:sz w:val="24"/>
          <w:szCs w:val="24"/>
        </w:rPr>
      </w:pPr>
      <w:bookmarkStart w:id="71" w:name="OLE_LINK125"/>
      <w:r>
        <w:rPr>
          <w:rFonts w:hint="eastAsia" w:ascii="宋体" w:hAnsi="宋体" w:eastAsia="宋体" w:cs="Times New Roman"/>
          <w:b/>
          <w:color w:val="000000"/>
          <w:sz w:val="24"/>
          <w:szCs w:val="24"/>
        </w:rPr>
        <w:t>17、响应文件的</w:t>
      </w:r>
      <w:bookmarkStart w:id="72" w:name="OLE_LINK260"/>
      <w:bookmarkStart w:id="73" w:name="OLE_LINK273"/>
      <w:r>
        <w:rPr>
          <w:rFonts w:hint="eastAsia" w:ascii="宋体" w:hAnsi="宋体" w:eastAsia="宋体" w:cs="Times New Roman"/>
          <w:b/>
          <w:color w:val="000000"/>
          <w:sz w:val="24"/>
          <w:szCs w:val="24"/>
        </w:rPr>
        <w:t>补充、修改或者撤回</w:t>
      </w:r>
      <w:bookmarkEnd w:id="72"/>
    </w:p>
    <w:p w14:paraId="26332013">
      <w:pPr>
        <w:spacing w:line="360" w:lineRule="auto"/>
        <w:ind w:firstLine="480"/>
        <w:rPr>
          <w:rFonts w:ascii="宋体" w:hAnsi="宋体" w:eastAsia="宋体" w:cs="Times New Roman"/>
          <w:color w:val="000000"/>
          <w:sz w:val="24"/>
          <w:szCs w:val="24"/>
        </w:rPr>
      </w:pPr>
      <w:bookmarkStart w:id="74" w:name="OLE_LINK221"/>
      <w:r>
        <w:rPr>
          <w:rFonts w:hint="eastAsia" w:ascii="宋体" w:hAnsi="宋体" w:eastAsia="宋体" w:cs="Times New Roman"/>
          <w:bCs/>
          <w:color w:val="000000"/>
          <w:sz w:val="24"/>
          <w:szCs w:val="24"/>
        </w:rPr>
        <w:t>17.1</w:t>
      </w:r>
      <w:r>
        <w:rPr>
          <w:rFonts w:hint="eastAsia" w:ascii="宋体" w:hAnsi="宋体" w:eastAsia="宋体" w:cs="Times New Roman"/>
          <w:color w:val="000000"/>
          <w:sz w:val="24"/>
          <w:szCs w:val="24"/>
        </w:rPr>
        <w:t>供应商在提交响应文件截止时间前，可以对所提交的响应文件进行补充、修改或撤回。补充、修改的内容应当按照磋商文件要求签署、盖章后，并作为响应文件的组成部分。</w:t>
      </w:r>
      <w:bookmarkEnd w:id="71"/>
      <w:r>
        <w:rPr>
          <w:rFonts w:hint="eastAsia" w:ascii="宋体" w:hAnsi="宋体" w:eastAsia="宋体" w:cs="Times New Roman"/>
          <w:color w:val="000000"/>
          <w:sz w:val="24"/>
          <w:szCs w:val="24"/>
        </w:rPr>
        <w:t xml:space="preserve"> </w:t>
      </w:r>
    </w:p>
    <w:p w14:paraId="2B5A7F5F">
      <w:pPr>
        <w:spacing w:line="360" w:lineRule="auto"/>
        <w:rPr>
          <w:rFonts w:ascii="宋体" w:hAnsi="宋体" w:eastAsia="宋体" w:cs="Times New Roman"/>
          <w:bCs/>
          <w:color w:val="000000"/>
          <w:sz w:val="24"/>
          <w:szCs w:val="24"/>
          <w:lang w:val="zh-CN"/>
        </w:rPr>
      </w:pPr>
      <w:r>
        <w:rPr>
          <w:rFonts w:hint="eastAsia" w:ascii="宋体" w:hAnsi="宋体" w:eastAsia="宋体" w:cs="Times New Roman"/>
          <w:color w:val="000000"/>
          <w:sz w:val="24"/>
          <w:szCs w:val="24"/>
        </w:rPr>
        <w:t xml:space="preserve">    </w:t>
      </w:r>
      <w:r>
        <w:rPr>
          <w:rFonts w:hint="eastAsia" w:ascii="宋体" w:hAnsi="宋体" w:eastAsia="宋体" w:cs="Times New Roman"/>
          <w:bCs/>
          <w:color w:val="000000"/>
          <w:sz w:val="24"/>
          <w:szCs w:val="24"/>
        </w:rPr>
        <w:t>17.2在提交响应文件截止时间之后，采购人、集中采购机构、磋商小组不接受供应商主动对其响应文件做任何补充、修改。</w:t>
      </w:r>
      <w:bookmarkEnd w:id="73"/>
      <w:bookmarkEnd w:id="74"/>
    </w:p>
    <w:p w14:paraId="3BE47A90">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18、</w:t>
      </w:r>
      <w:r>
        <w:rPr>
          <w:rFonts w:hint="eastAsia" w:ascii="宋体" w:hAnsi="宋体" w:eastAsia="宋体" w:cs="Times New Roman"/>
          <w:b/>
          <w:color w:val="000000"/>
          <w:sz w:val="24"/>
          <w:szCs w:val="24"/>
          <w:lang w:val="zh-CN"/>
        </w:rPr>
        <w:t>无效报价的确认</w:t>
      </w:r>
    </w:p>
    <w:p w14:paraId="64A4E67D">
      <w:pPr>
        <w:spacing w:line="360" w:lineRule="auto"/>
        <w:ind w:firstLine="480"/>
        <w:rPr>
          <w:rFonts w:ascii="宋体" w:hAnsi="宋体" w:eastAsia="宋体" w:cs="Times New Roman"/>
          <w:b/>
          <w:color w:val="000000"/>
          <w:sz w:val="24"/>
          <w:szCs w:val="24"/>
          <w:lang w:val="zh-CN"/>
        </w:rPr>
      </w:pPr>
      <w:r>
        <w:rPr>
          <w:rFonts w:hint="eastAsia" w:ascii="宋体" w:hAnsi="宋体" w:eastAsia="宋体" w:cs="Times New Roman"/>
          <w:bCs/>
          <w:color w:val="000000"/>
          <w:sz w:val="24"/>
          <w:szCs w:val="24"/>
        </w:rPr>
        <w:t xml:space="preserve">18.1 </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有下列情况之一者，其报价无效：</w:t>
      </w:r>
    </w:p>
    <w:p w14:paraId="6A7BEAF6">
      <w:pPr>
        <w:numPr>
          <w:ilvl w:val="0"/>
          <w:numId w:val="4"/>
        </w:numPr>
        <w:tabs>
          <w:tab w:val="left" w:pos="425"/>
        </w:tabs>
        <w:spacing w:line="360" w:lineRule="auto"/>
        <w:rPr>
          <w:rFonts w:ascii="宋体" w:hAnsi="宋体" w:eastAsia="宋体" w:cs="Times New Roman"/>
          <w:bCs/>
          <w:color w:val="000000"/>
          <w:sz w:val="24"/>
          <w:szCs w:val="24"/>
          <w:lang w:val="zh-CN"/>
        </w:rPr>
      </w:pPr>
      <w:bookmarkStart w:id="75" w:name="OLE_LINK126"/>
      <w:r>
        <w:rPr>
          <w:rFonts w:hint="eastAsia" w:ascii="宋体" w:hAnsi="宋体" w:eastAsia="宋体" w:cs="宋体"/>
          <w:color w:val="000000"/>
          <w:sz w:val="24"/>
          <w:szCs w:val="24"/>
        </w:rPr>
        <w:t>响应文件未按磋商文件给定格式如实填写（编写）的或未按要求签署、盖章的；</w:t>
      </w:r>
    </w:p>
    <w:p w14:paraId="5373E9B2">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不具备磋商文件报价邀请函中“供应商参加本次政府采购活动</w:t>
      </w:r>
      <w:r>
        <w:rPr>
          <w:rFonts w:hint="eastAsia" w:ascii="宋体" w:hAnsi="宋体" w:eastAsia="宋体" w:cs="宋体"/>
          <w:color w:val="000000"/>
          <w:sz w:val="24"/>
          <w:szCs w:val="24"/>
          <w:lang w:val="zh-CN"/>
        </w:rPr>
        <w:t>应具备的资格条件</w:t>
      </w:r>
      <w:r>
        <w:rPr>
          <w:rFonts w:hint="eastAsia" w:ascii="宋体" w:hAnsi="宋体" w:eastAsia="宋体" w:cs="宋体"/>
          <w:color w:val="000000"/>
          <w:sz w:val="24"/>
          <w:szCs w:val="24"/>
        </w:rPr>
        <w:t>”</w:t>
      </w:r>
      <w:r>
        <w:rPr>
          <w:rFonts w:hint="eastAsia" w:ascii="宋体" w:hAnsi="宋体" w:eastAsia="宋体" w:cs="Times New Roman"/>
          <w:bCs/>
          <w:color w:val="000000"/>
          <w:sz w:val="24"/>
          <w:szCs w:val="24"/>
          <w:lang w:val="zh-CN"/>
        </w:rPr>
        <w:t>或未按磋商文件规定的要求提供资格证明文件的；</w:t>
      </w:r>
    </w:p>
    <w:p w14:paraId="2375D960">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响应文件中有磋商文件未允许提供的选择性内容的</w:t>
      </w:r>
      <w:r>
        <w:rPr>
          <w:rFonts w:hint="eastAsia" w:ascii="宋体" w:hAnsi="宋体" w:eastAsia="宋体" w:cs="Times New Roman"/>
          <w:bCs/>
          <w:color w:val="000000"/>
          <w:sz w:val="24"/>
          <w:szCs w:val="24"/>
          <w:lang w:val="zh-CN"/>
        </w:rPr>
        <w:t>；</w:t>
      </w:r>
    </w:p>
    <w:p w14:paraId="6D56337C">
      <w:pPr>
        <w:numPr>
          <w:ilvl w:val="0"/>
          <w:numId w:val="4"/>
        </w:numPr>
        <w:tabs>
          <w:tab w:val="left" w:pos="425"/>
        </w:tabs>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响应文件含有采购人不能接受的附加条件的；</w:t>
      </w:r>
    </w:p>
    <w:p w14:paraId="5F9719D5">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单个细项或整个项目的报价不明确，出现选择性报价的；</w:t>
      </w:r>
    </w:p>
    <w:p w14:paraId="5B46F28C">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报价超过磋商文件中规定的预算金额或者最高限价的；</w:t>
      </w:r>
    </w:p>
    <w:p w14:paraId="218F4D21">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响应文件报价</w:t>
      </w:r>
      <w:r>
        <w:rPr>
          <w:rFonts w:hint="eastAsia" w:ascii="宋体" w:hAnsi="宋体" w:eastAsia="宋体" w:cs="Times New Roman"/>
          <w:bCs/>
          <w:color w:val="000000"/>
          <w:sz w:val="24"/>
          <w:szCs w:val="24"/>
        </w:rPr>
        <w:t>出现前后不一致，且供应商拒绝修正的；</w:t>
      </w:r>
    </w:p>
    <w:p w14:paraId="2ED3B16E">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磋商小组认为供应商的报价明显低于其他通过符合性审查供应商的报价，有可能影响</w:t>
      </w:r>
      <w:r>
        <w:rPr>
          <w:rFonts w:hint="eastAsia" w:ascii="宋体" w:hAnsi="宋体" w:eastAsia="宋体" w:cs="Times New Roman"/>
          <w:bCs/>
          <w:color w:val="000000"/>
          <w:sz w:val="24"/>
          <w:szCs w:val="24"/>
          <w:lang w:val="zh-CN"/>
        </w:rPr>
        <w:t>产品质量或者不能诚信履约，且供应商不能证明其报价合理性的；</w:t>
      </w:r>
    </w:p>
    <w:p w14:paraId="4E192164">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属于报价邀请函“2.3拒绝参加本次采购活动”供应商的；</w:t>
      </w:r>
    </w:p>
    <w:p w14:paraId="225F8812">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已提交响应文件的供应商，在提交最后报价之前，退出磋商的或未提交最终报价的；</w:t>
      </w:r>
    </w:p>
    <w:p w14:paraId="0B53F327">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与其他供应商串通报价的，包括但不限于以下几种情况：</w:t>
      </w:r>
    </w:p>
    <w:p w14:paraId="4E9AA873">
      <w:pPr>
        <w:numPr>
          <w:ilvl w:val="0"/>
          <w:numId w:val="5"/>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的响应文件由同一单位或者个人编制</w:t>
      </w:r>
      <w:r>
        <w:rPr>
          <w:rFonts w:hint="eastAsia" w:ascii="宋体" w:hAnsi="宋体" w:eastAsia="宋体" w:cs="Times New Roman"/>
          <w:bCs/>
          <w:color w:val="000000"/>
          <w:sz w:val="24"/>
          <w:szCs w:val="24"/>
          <w:lang w:val="zh-CN"/>
        </w:rPr>
        <w:t>；</w:t>
      </w:r>
    </w:p>
    <w:p w14:paraId="428628FF">
      <w:pPr>
        <w:numPr>
          <w:ilvl w:val="0"/>
          <w:numId w:val="5"/>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委托同一单位或者个人办理报价事宜</w:t>
      </w:r>
      <w:r>
        <w:rPr>
          <w:rFonts w:hint="eastAsia" w:ascii="宋体" w:hAnsi="宋体" w:eastAsia="宋体" w:cs="Times New Roman"/>
          <w:bCs/>
          <w:color w:val="000000"/>
          <w:sz w:val="24"/>
          <w:szCs w:val="24"/>
          <w:lang w:val="zh-CN"/>
        </w:rPr>
        <w:t>；</w:t>
      </w:r>
    </w:p>
    <w:p w14:paraId="3DB4461F">
      <w:pPr>
        <w:numPr>
          <w:ilvl w:val="0"/>
          <w:numId w:val="5"/>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的响应文件载明的项目管理成员或者联系人员为同一人</w:t>
      </w:r>
      <w:r>
        <w:rPr>
          <w:rFonts w:hint="eastAsia" w:ascii="宋体" w:hAnsi="宋体" w:eastAsia="宋体" w:cs="Times New Roman"/>
          <w:bCs/>
          <w:color w:val="000000"/>
          <w:sz w:val="24"/>
          <w:szCs w:val="24"/>
          <w:lang w:val="zh-CN"/>
        </w:rPr>
        <w:t>；</w:t>
      </w:r>
    </w:p>
    <w:p w14:paraId="04D036A5">
      <w:pPr>
        <w:numPr>
          <w:ilvl w:val="0"/>
          <w:numId w:val="5"/>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的响应文件异常一致或者报价呈规律性差异</w:t>
      </w:r>
      <w:r>
        <w:rPr>
          <w:rFonts w:hint="eastAsia" w:ascii="宋体" w:hAnsi="宋体" w:eastAsia="宋体" w:cs="Times New Roman"/>
          <w:bCs/>
          <w:color w:val="000000"/>
          <w:sz w:val="24"/>
          <w:szCs w:val="24"/>
          <w:lang w:val="zh-CN"/>
        </w:rPr>
        <w:t>；</w:t>
      </w:r>
    </w:p>
    <w:p w14:paraId="0DDF8B5B">
      <w:pPr>
        <w:numPr>
          <w:ilvl w:val="0"/>
          <w:numId w:val="4"/>
        </w:numPr>
        <w:tabs>
          <w:tab w:val="left" w:pos="425"/>
        </w:tabs>
        <w:spacing w:line="360" w:lineRule="auto"/>
        <w:rPr>
          <w:rFonts w:ascii="宋体" w:hAnsi="宋体" w:eastAsia="宋体" w:cs="Times New Roman"/>
          <w:bCs/>
          <w:color w:val="000000"/>
          <w:sz w:val="24"/>
          <w:szCs w:val="24"/>
          <w:lang w:val="zh-CN"/>
        </w:rPr>
      </w:pPr>
      <w:bookmarkStart w:id="76" w:name="OLE_LINK81"/>
      <w:r>
        <w:rPr>
          <w:rFonts w:hint="eastAsia" w:ascii="宋体" w:hAnsi="宋体" w:eastAsia="宋体" w:cs="Times New Roman"/>
          <w:bCs/>
          <w:color w:val="000000"/>
          <w:sz w:val="24"/>
          <w:szCs w:val="24"/>
          <w:lang w:val="zh-CN"/>
        </w:rPr>
        <w:t>提供虚假材料</w:t>
      </w:r>
      <w:bookmarkStart w:id="77" w:name="OLE_LINK137"/>
      <w:r>
        <w:rPr>
          <w:rFonts w:hint="eastAsia" w:ascii="宋体" w:hAnsi="宋体" w:eastAsia="宋体" w:cs="宋体"/>
          <w:color w:val="000000"/>
          <w:sz w:val="24"/>
          <w:szCs w:val="24"/>
          <w:lang w:val="zh-CN"/>
        </w:rPr>
        <w:t>（含虚假承诺）</w:t>
      </w:r>
      <w:bookmarkEnd w:id="77"/>
      <w:r>
        <w:rPr>
          <w:rFonts w:hint="eastAsia" w:ascii="宋体" w:hAnsi="宋体" w:eastAsia="宋体" w:cs="Times New Roman"/>
          <w:bCs/>
          <w:color w:val="000000"/>
          <w:sz w:val="24"/>
          <w:szCs w:val="24"/>
          <w:lang w:val="zh-CN"/>
        </w:rPr>
        <w:t>的</w:t>
      </w:r>
      <w:bookmarkEnd w:id="76"/>
      <w:r>
        <w:rPr>
          <w:rFonts w:hint="eastAsia" w:ascii="宋体" w:hAnsi="宋体" w:eastAsia="宋体" w:cs="Times New Roman"/>
          <w:bCs/>
          <w:color w:val="000000"/>
          <w:sz w:val="24"/>
          <w:szCs w:val="24"/>
          <w:lang w:val="zh-CN"/>
        </w:rPr>
        <w:t>；</w:t>
      </w:r>
    </w:p>
    <w:p w14:paraId="68B211A2">
      <w:pPr>
        <w:numPr>
          <w:ilvl w:val="0"/>
          <w:numId w:val="6"/>
        </w:numPr>
        <w:tabs>
          <w:tab w:val="left" w:pos="425"/>
          <w:tab w:val="clear" w:pos="0"/>
        </w:tabs>
        <w:spacing w:line="360" w:lineRule="auto"/>
        <w:rPr>
          <w:rFonts w:ascii="宋体" w:hAnsi="宋体" w:cs="宋体"/>
          <w:sz w:val="24"/>
          <w:szCs w:val="24"/>
          <w:lang w:val="zh-CN"/>
        </w:rPr>
      </w:pPr>
      <w:r>
        <w:rPr>
          <w:rFonts w:hint="eastAsia" w:ascii="宋体" w:hAnsi="宋体" w:cs="宋体"/>
          <w:sz w:val="24"/>
          <w:szCs w:val="24"/>
          <w:lang w:val="zh-CN"/>
        </w:rPr>
        <w:t>磋商小组认定供应商的报价明显低于其他通过符合性审查供应商的报价，有可能影响产品质量或者不能诚信履约的，应当按照《关于推动解决政府采购异常低价问题相关工作的通知》(苏财购(2025)62号)要求，启动异常低价投标(响应)审查程序。出现磋商文件规定的异常低价情形，磋商小组未启动异常低价审查或未对异常低价情形作出认定意见的，采购人应及时报告监管部门，由监管部门按照《中华人民共和国政府采购法实施条例》第七十五条追究评审专家的法律责任。</w:t>
      </w:r>
    </w:p>
    <w:p w14:paraId="1405C42E">
      <w:pPr>
        <w:tabs>
          <w:tab w:val="left" w:pos="425"/>
        </w:tabs>
        <w:spacing w:line="360" w:lineRule="auto"/>
        <w:ind w:left="400" w:firstLine="240" w:firstLineChars="100"/>
        <w:rPr>
          <w:rFonts w:ascii="宋体" w:hAnsi="宋体" w:cs="宋体"/>
          <w:b/>
          <w:bCs/>
          <w:sz w:val="24"/>
          <w:szCs w:val="24"/>
          <w:lang w:val="zh-CN"/>
        </w:rPr>
      </w:pPr>
      <w:r>
        <w:rPr>
          <w:rFonts w:hint="eastAsia" w:ascii="宋体" w:hAnsi="宋体" w:cs="宋体"/>
          <w:b/>
          <w:bCs/>
          <w:sz w:val="24"/>
          <w:szCs w:val="24"/>
          <w:lang w:val="zh-CN"/>
        </w:rPr>
        <w:t>磋商小组启动异常低价投标(响应)审查的情形和具体要求，包括:</w:t>
      </w:r>
    </w:p>
    <w:p w14:paraId="79F70D58">
      <w:pPr>
        <w:tabs>
          <w:tab w:val="left" w:pos="425"/>
        </w:tabs>
        <w:spacing w:line="360" w:lineRule="auto"/>
        <w:ind w:firstLine="480" w:firstLineChars="200"/>
        <w:rPr>
          <w:rFonts w:ascii="宋体" w:hAnsi="宋体" w:cs="宋体"/>
          <w:sz w:val="24"/>
          <w:szCs w:val="24"/>
          <w:lang w:val="zh-CN"/>
        </w:rPr>
      </w:pPr>
      <w:r>
        <w:rPr>
          <w:rFonts w:hint="eastAsia" w:ascii="宋体" w:hAnsi="宋体" w:cs="宋体"/>
          <w:sz w:val="24"/>
          <w:szCs w:val="24"/>
          <w:lang w:val="zh-CN"/>
        </w:rPr>
        <w:t>1、评审过程中出现下列情形之一的，磋商小组应当启动异常低价投标(响应)审查程序:①投标(响应)报价低于采购项目预算50%的，即投标(响应)报价&lt;采购项目预算x50%;②投标(响应)报价低于采购项目最高限价45%的,即投标(响应)报价&lt;采购项目最高限价x45%;③磋商小组认定的供应商报价过低、有可能影响产品质量或者不能诚信履约的其他情形。</w:t>
      </w:r>
    </w:p>
    <w:p w14:paraId="0007E87A">
      <w:pPr>
        <w:tabs>
          <w:tab w:val="left" w:pos="425"/>
        </w:tabs>
        <w:spacing w:line="360" w:lineRule="auto"/>
        <w:ind w:firstLine="480" w:firstLineChars="200"/>
        <w:rPr>
          <w:rFonts w:ascii="宋体" w:hAnsi="宋体" w:eastAsia="宋体" w:cs="Times New Roman"/>
          <w:bCs/>
          <w:color w:val="000000"/>
          <w:sz w:val="24"/>
          <w:szCs w:val="24"/>
          <w:lang w:val="zh-CN"/>
        </w:rPr>
      </w:pPr>
      <w:r>
        <w:rPr>
          <w:rFonts w:hint="eastAsia" w:ascii="宋体" w:hAnsi="宋体" w:cs="宋体"/>
          <w:sz w:val="24"/>
          <w:szCs w:val="24"/>
          <w:lang w:val="zh-CN"/>
        </w:rPr>
        <w:t>2、启动异常低价投标(响应)审查后，磋商小组应当要求相关供应商(在评标现场)在给定的合理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标报告中进行记录。</w:t>
      </w:r>
    </w:p>
    <w:p w14:paraId="0636985D">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响应文件内容不全、自相矛盾或不符合法律法规和磋商文件中规定的其它实质性要求的；</w:t>
      </w:r>
    </w:p>
    <w:p w14:paraId="7D3427B8">
      <w:pPr>
        <w:numPr>
          <w:ilvl w:val="0"/>
          <w:numId w:val="4"/>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法律、法规和磋商文件规定的其他无效情形</w:t>
      </w:r>
      <w:r>
        <w:rPr>
          <w:rFonts w:hint="eastAsia" w:ascii="宋体" w:hAnsi="宋体" w:eastAsia="宋体" w:cs="Times New Roman"/>
          <w:bCs/>
          <w:color w:val="000000"/>
          <w:sz w:val="24"/>
          <w:szCs w:val="24"/>
          <w:lang w:val="zh-CN"/>
        </w:rPr>
        <w:t>。</w:t>
      </w:r>
      <w:bookmarkEnd w:id="75"/>
    </w:p>
    <w:p w14:paraId="16BB5C35">
      <w:pPr>
        <w:spacing w:line="360" w:lineRule="auto"/>
        <w:ind w:firstLine="482"/>
        <w:rPr>
          <w:rFonts w:ascii="宋体" w:hAnsi="宋体" w:eastAsia="宋体" w:cs="宋体"/>
          <w:b/>
          <w:color w:val="000000"/>
          <w:sz w:val="24"/>
          <w:szCs w:val="24"/>
        </w:rPr>
      </w:pPr>
      <w:r>
        <w:rPr>
          <w:rFonts w:hint="eastAsia" w:ascii="宋体" w:hAnsi="宋体" w:eastAsia="宋体" w:cs="Times New Roman"/>
          <w:b/>
          <w:color w:val="000000"/>
          <w:sz w:val="24"/>
          <w:szCs w:val="24"/>
        </w:rPr>
        <w:t>四、联合体报价、</w:t>
      </w:r>
      <w:r>
        <w:rPr>
          <w:rFonts w:hint="eastAsia" w:ascii="宋体" w:hAnsi="宋体" w:eastAsia="宋体" w:cs="宋体"/>
          <w:b/>
          <w:color w:val="000000"/>
          <w:sz w:val="24"/>
          <w:szCs w:val="24"/>
        </w:rPr>
        <w:t>成交后分包</w:t>
      </w:r>
    </w:p>
    <w:p w14:paraId="4B93F58B">
      <w:pPr>
        <w:spacing w:line="360" w:lineRule="auto"/>
        <w:ind w:firstLine="480"/>
        <w:rPr>
          <w:rFonts w:ascii="宋体" w:hAnsi="宋体" w:eastAsia="宋体" w:cs="Times New Roman"/>
          <w:bCs/>
          <w:color w:val="000000"/>
          <w:sz w:val="24"/>
          <w:szCs w:val="24"/>
        </w:rPr>
      </w:pPr>
      <w:bookmarkStart w:id="78" w:name="OLE_LINK96"/>
      <w:r>
        <w:rPr>
          <w:rFonts w:hint="eastAsia" w:ascii="宋体" w:hAnsi="宋体" w:eastAsia="宋体" w:cs="Times New Roman"/>
          <w:bCs/>
          <w:color w:val="000000"/>
          <w:sz w:val="24"/>
          <w:szCs w:val="24"/>
        </w:rPr>
        <w:t>19、本项目不接受联合体，不接受成交后分包。</w:t>
      </w:r>
      <w:bookmarkEnd w:id="78"/>
    </w:p>
    <w:p w14:paraId="59A292EC">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五、</w:t>
      </w:r>
      <w:r>
        <w:rPr>
          <w:rFonts w:hint="eastAsia" w:ascii="宋体" w:hAnsi="宋体" w:eastAsia="宋体" w:cs="Times New Roman"/>
          <w:b/>
          <w:color w:val="000000"/>
          <w:sz w:val="24"/>
          <w:szCs w:val="24"/>
          <w:lang w:val="zh-CN"/>
        </w:rPr>
        <w:t>开标、</w:t>
      </w:r>
      <w:r>
        <w:rPr>
          <w:rFonts w:hint="eastAsia" w:ascii="宋体" w:hAnsi="宋体" w:eastAsia="宋体" w:cs="Times New Roman"/>
          <w:b/>
          <w:color w:val="000000"/>
          <w:sz w:val="24"/>
          <w:szCs w:val="24"/>
        </w:rPr>
        <w:t>资审、</w:t>
      </w:r>
      <w:r>
        <w:rPr>
          <w:rFonts w:hint="eastAsia" w:ascii="宋体" w:hAnsi="宋体" w:eastAsia="宋体" w:cs="Times New Roman"/>
          <w:b/>
          <w:color w:val="000000"/>
          <w:sz w:val="24"/>
          <w:szCs w:val="24"/>
          <w:lang w:val="zh-CN"/>
        </w:rPr>
        <w:t>评标、定标、废标</w:t>
      </w:r>
    </w:p>
    <w:p w14:paraId="3E30CB7C">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20、开标</w:t>
      </w:r>
    </w:p>
    <w:p w14:paraId="0B45A9E6">
      <w:pPr>
        <w:spacing w:line="360" w:lineRule="auto"/>
        <w:ind w:firstLine="480"/>
        <w:rPr>
          <w:rFonts w:ascii="宋体" w:hAnsi="宋体" w:eastAsia="宋体" w:cs="Times New Roman"/>
          <w:color w:val="000000"/>
          <w:sz w:val="24"/>
          <w:szCs w:val="24"/>
          <w:lang w:val="zh-CN"/>
        </w:rPr>
      </w:pPr>
      <w:bookmarkStart w:id="79" w:name="OLE_LINK224"/>
      <w:r>
        <w:rPr>
          <w:rFonts w:hint="eastAsia" w:ascii="宋体" w:hAnsi="宋体" w:eastAsia="宋体" w:cs="Times New Roman"/>
          <w:color w:val="000000"/>
          <w:sz w:val="24"/>
          <w:szCs w:val="24"/>
        </w:rPr>
        <w:t>20</w:t>
      </w:r>
      <w:r>
        <w:rPr>
          <w:rFonts w:hint="eastAsia" w:ascii="宋体" w:hAnsi="宋体" w:eastAsia="宋体" w:cs="Times New Roman"/>
          <w:color w:val="000000"/>
          <w:sz w:val="24"/>
          <w:szCs w:val="24"/>
          <w:lang w:val="zh-CN"/>
        </w:rPr>
        <w:t xml:space="preserve">.1 </w:t>
      </w:r>
      <w:bookmarkStart w:id="80" w:name="OLE_LINK276"/>
      <w:r>
        <w:rPr>
          <w:rFonts w:hint="eastAsia" w:ascii="宋体" w:hAnsi="宋体" w:eastAsia="宋体" w:cs="Times New Roman"/>
          <w:color w:val="000000"/>
          <w:sz w:val="24"/>
          <w:szCs w:val="24"/>
          <w:lang w:val="zh-CN"/>
        </w:rPr>
        <w:t>采购人按磋商文件规定的时间在“苏采云开标大厅”召开开标大会，邀请所有供应商代表参加。供应商应当在开标前做好充分准备，携带 CA 数字证书准时参加线上报价。</w:t>
      </w:r>
      <w:bookmarkEnd w:id="80"/>
    </w:p>
    <w:p w14:paraId="649B2F7F">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提交响应文件或成功解密响应文件的供应商不足</w:t>
      </w:r>
      <w:r>
        <w:rPr>
          <w:rFonts w:hint="eastAsia" w:ascii="宋体" w:hAnsi="宋体" w:eastAsia="宋体" w:cs="Times New Roman"/>
          <w:color w:val="000000"/>
          <w:sz w:val="24"/>
          <w:szCs w:val="24"/>
        </w:rPr>
        <w:t>3家的，不得开标。</w:t>
      </w:r>
    </w:p>
    <w:p w14:paraId="18931B0C">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20.2响应文件提交截止时间后，</w:t>
      </w:r>
      <w:bookmarkStart w:id="81" w:name="_Hlk151562848"/>
      <w:r>
        <w:rPr>
          <w:rFonts w:hint="eastAsia" w:ascii="宋体" w:hAnsi="宋体" w:eastAsia="宋体" w:cs="Times New Roman"/>
          <w:color w:val="000000"/>
          <w:sz w:val="24"/>
          <w:szCs w:val="24"/>
          <w:lang w:val="zh-CN"/>
        </w:rPr>
        <w:t>在“苏采云开标大厅”开标，相关注意事项详见报价邀请函。</w:t>
      </w:r>
      <w:bookmarkEnd w:id="81"/>
    </w:p>
    <w:p w14:paraId="19A1A081">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20</w:t>
      </w:r>
      <w:r>
        <w:rPr>
          <w:rFonts w:hint="eastAsia" w:ascii="宋体" w:hAnsi="宋体" w:eastAsia="宋体" w:cs="Times New Roman"/>
          <w:color w:val="000000"/>
          <w:sz w:val="24"/>
          <w:szCs w:val="24"/>
          <w:lang w:val="zh-CN"/>
        </w:rPr>
        <w:t>.</w:t>
      </w:r>
      <w:r>
        <w:rPr>
          <w:rFonts w:hint="eastAsia" w:ascii="宋体" w:hAnsi="宋体" w:eastAsia="宋体" w:cs="Times New Roman"/>
          <w:color w:val="000000"/>
          <w:sz w:val="24"/>
          <w:szCs w:val="24"/>
        </w:rPr>
        <w:t>3</w:t>
      </w:r>
      <w:bookmarkStart w:id="82" w:name="_Hlk151562868"/>
      <w:r>
        <w:rPr>
          <w:rFonts w:hint="eastAsia" w:ascii="宋体" w:hAnsi="宋体" w:eastAsia="宋体" w:cs="Times New Roman"/>
          <w:color w:val="000000"/>
          <w:sz w:val="24"/>
          <w:szCs w:val="24"/>
          <w:lang w:val="zh-CN"/>
        </w:rPr>
        <w:t>开标</w:t>
      </w:r>
      <w:bookmarkStart w:id="83" w:name="OLE_LINK130"/>
      <w:r>
        <w:rPr>
          <w:rFonts w:hint="eastAsia" w:ascii="宋体" w:hAnsi="宋体" w:eastAsia="宋体" w:cs="Times New Roman"/>
          <w:color w:val="000000"/>
          <w:sz w:val="24"/>
          <w:szCs w:val="24"/>
          <w:lang w:val="zh-CN"/>
        </w:rPr>
        <w:t>过程由采购人或者采购代理机构组织，开标过程如果有特殊情况需进行记录，由相关工作人员和采购人代表签字确认后随采购文件一并存档。</w:t>
      </w:r>
      <w:bookmarkEnd w:id="83"/>
      <w:r>
        <w:rPr>
          <w:rFonts w:hint="eastAsia" w:ascii="宋体" w:hAnsi="宋体" w:eastAsia="宋体" w:cs="Times New Roman"/>
          <w:color w:val="000000"/>
          <w:sz w:val="24"/>
          <w:szCs w:val="24"/>
          <w:lang w:val="zh-CN"/>
        </w:rPr>
        <w:t>供应商未参加开标的，视同认可开标结果。</w:t>
      </w:r>
      <w:bookmarkEnd w:id="82"/>
    </w:p>
    <w:p w14:paraId="3AF541DD">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20.4 </w:t>
      </w:r>
      <w:bookmarkStart w:id="84" w:name="OLE_LINK131"/>
      <w:bookmarkStart w:id="85" w:name="OLE_LINK179"/>
      <w:r>
        <w:rPr>
          <w:rFonts w:hint="eastAsia" w:ascii="宋体" w:hAnsi="宋体" w:eastAsia="宋体" w:cs="Times New Roman"/>
          <w:color w:val="000000"/>
          <w:sz w:val="24"/>
          <w:szCs w:val="24"/>
        </w:rPr>
        <w:t>供应商对开标过程和开标记录有疑义，以及认为采购人、采购代理机构相关工作人员有需要回避的情形的，应当场提出询问或者回避申请。</w:t>
      </w:r>
      <w:bookmarkEnd w:id="84"/>
      <w:bookmarkStart w:id="86" w:name="OLE_LINK176"/>
      <w:r>
        <w:rPr>
          <w:rFonts w:hint="eastAsia" w:ascii="宋体" w:hAnsi="宋体" w:eastAsia="宋体" w:cs="Times New Roman"/>
          <w:color w:val="000000"/>
          <w:sz w:val="24"/>
          <w:szCs w:val="24"/>
        </w:rPr>
        <w:t>对响应文件报价前后不一致的修正，待进入评标环节以后，由</w:t>
      </w:r>
      <w:r>
        <w:rPr>
          <w:rFonts w:hint="eastAsia" w:ascii="宋体" w:hAnsi="宋体" w:eastAsia="宋体" w:cs="Times New Roman"/>
          <w:color w:val="000000"/>
          <w:sz w:val="24"/>
          <w:szCs w:val="24"/>
          <w:lang w:val="zh-CN"/>
        </w:rPr>
        <w:t>磋商小组做出认定</w:t>
      </w:r>
      <w:bookmarkEnd w:id="85"/>
      <w:bookmarkEnd w:id="86"/>
      <w:r>
        <w:rPr>
          <w:rFonts w:hint="eastAsia" w:ascii="宋体" w:hAnsi="宋体" w:eastAsia="宋体" w:cs="Times New Roman"/>
          <w:color w:val="000000"/>
          <w:sz w:val="24"/>
          <w:szCs w:val="24"/>
          <w:lang w:val="zh-CN"/>
        </w:rPr>
        <w:t>。</w:t>
      </w:r>
      <w:bookmarkEnd w:id="79"/>
    </w:p>
    <w:p w14:paraId="6CBACA78">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21、磋商程序</w:t>
      </w:r>
    </w:p>
    <w:p w14:paraId="7D03670D">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 xml:space="preserve">21.1 具体评审事务由采购人依法组建的磋商小组（即评审委员会）负责，其成员由评审专家和采购人代表组成。 </w:t>
      </w:r>
    </w:p>
    <w:p w14:paraId="1E73B6D6">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 磋商小组按照磋商文件的要求对供应商进行资格性及符合性审查。未通过资格性或符合性审查的，其报价无效。</w:t>
      </w:r>
    </w:p>
    <w:p w14:paraId="09EE85BB">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21.2.1 资格性审查是指磋商小组按照本须知“9、响应文件的组成”中“资格条件”的要求对供应商响应文件中资格证明材料进行审查。</w:t>
      </w:r>
    </w:p>
    <w:p w14:paraId="3453C0EB">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21.2.2 信用查询。</w:t>
      </w:r>
    </w:p>
    <w:p w14:paraId="0CD70A5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①</w:t>
      </w:r>
      <w:r>
        <w:rPr>
          <w:rFonts w:ascii="宋体" w:hAnsi="宋体" w:eastAsia="宋体" w:cs="Times New Roman"/>
          <w:bCs/>
          <w:color w:val="000000"/>
          <w:sz w:val="24"/>
          <w:szCs w:val="24"/>
        </w:rPr>
        <w:t xml:space="preserve"> 查询时间：磋商小组将在资审环节查询供应商的信用记录，供应商存在不良信用记录的，资格性审查不通过，其报价将被认定为报价无效。</w:t>
      </w:r>
    </w:p>
    <w:p w14:paraId="47A380F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②</w:t>
      </w:r>
      <w:r>
        <w:rPr>
          <w:rFonts w:ascii="宋体" w:hAnsi="宋体" w:eastAsia="宋体" w:cs="Times New Roman"/>
          <w:bCs/>
          <w:color w:val="000000"/>
          <w:sz w:val="24"/>
          <w:szCs w:val="24"/>
        </w:rPr>
        <w:t xml:space="preserve"> 不良信用记录指：被“信用中国”（www.creditchina.gov.cn)、中国政府采购网（www.ccgp.gov.cn）列入失信被执行人、重大税收非法失信主体、政府采购严重违法失信行为记录名单（在限制期内）。存在以上任意一项不良信用记录，其报价无效。</w:t>
      </w:r>
    </w:p>
    <w:p w14:paraId="05B9357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③</w:t>
      </w:r>
      <w:r>
        <w:rPr>
          <w:rFonts w:ascii="宋体" w:hAnsi="宋体" w:eastAsia="宋体" w:cs="Times New Roman"/>
          <w:bCs/>
          <w:color w:val="000000"/>
          <w:sz w:val="24"/>
          <w:szCs w:val="24"/>
        </w:rPr>
        <w:t xml:space="preserve">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p>
    <w:p w14:paraId="7CC1ADB3">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21.2.3 符合性审查是指磋商小组对通过资格性审查的供应商的响应文件进行审查，以确定其是否满足磋商文件的实质性要求。此处实质性要求是指本须知“9、响应文件的组成” 中“符合条件”和磋商文件中其他实质性要求，未通过符合性审查的，其报价无效。</w:t>
      </w:r>
    </w:p>
    <w:p w14:paraId="5D3EA45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21.3 磋商小组成员应当按照客观、公正、审慎的原则，根据磋商文件规定的评审程序、评审方法和标准进行独立评审。未实质性响应磋商文件的响应文件按无效响应处理，磋商小组应当告知提交响应文件的供应商。</w:t>
      </w:r>
    </w:p>
    <w:p w14:paraId="6A82C8E2">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若对不同文字文本响应文件的解释发生异议的，以中文文本为准。供应商获得证书的时间是指发文时间或证书落款时间，若供应商同时提供了发文和证书，以发文时间为准。同一合同项下的续签合同、补充合同不单独作为有效证明材料。除以上磋商小组要求供应商作出必要的澄清、</w:t>
      </w:r>
      <w:r>
        <w:rPr>
          <w:rFonts w:hint="eastAsia" w:ascii="宋体" w:hAnsi="宋体" w:eastAsia="宋体" w:cs="Times New Roman"/>
          <w:bCs/>
          <w:color w:val="000000"/>
          <w:sz w:val="24"/>
          <w:szCs w:val="24"/>
        </w:rPr>
        <w:t>说明或者纠正时，需要供应商提供相关证明材料外，供应商提供的响应文件以外的证明材料一概不作为评审依据。</w:t>
      </w:r>
    </w:p>
    <w:p w14:paraId="6D24218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磋商小组要求供应商澄清、说明或者更正响应文件应当以书面形式作出，采用不见面交易模式的，可以采用数据电文形式进行，并做好记录。供应商在项目评审全过程中应保持通讯畅通，及时接听电话，由法定代表人或其授权代表负责答复相关信息。如未按上述要求及时应答，由此所产生的损失及风险由供应商自行承担。</w:t>
      </w:r>
    </w:p>
    <w:p w14:paraId="1A754E0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21.5 磋商小组确定磋商程序和磋商内容后，磋商小组所有成员集中与单一供应商分别进行磋商，并给予所有参加磋商的供应商平等的磋商机会。</w:t>
      </w:r>
    </w:p>
    <w:p w14:paraId="579ACB67">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21.6 磋商过程中，磋商小组可以根据磋商文件和磋商情况实质性变动采购需求中的技术、服务要求以及合同草案条款，但不得变动磋商文件中的其他内容。实质性变动的内容，须经采购人代表确认。</w:t>
      </w:r>
    </w:p>
    <w:p w14:paraId="438DB7B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p>
    <w:p w14:paraId="6346DEB4">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21.7 磋商结束后，磋商小组将要求所有继续参加磋商的供应商在规定时间内通过电子交易平台提交第2次磋商报价（即最后报价），提交最后报价的供应商不得少于3家（市场竞争不充分的科研项目以及需要扶持的科技成果转化项目，提交最后报价的供应商可以为2家）。最后报价是供应商响应文件的有效组成部分，若供应商未及时在系统中填报并确认最后报价，视为放弃磋商资格、退出磋商，其报价无效。</w:t>
      </w:r>
    </w:p>
    <w:p w14:paraId="5D261FD2">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21.8 已提交响应文件的供应商，在提交最后报价之前，可以根据磋商情况退出磋商。退出磋商的供应商，其报价无效。</w:t>
      </w:r>
    </w:p>
    <w:p w14:paraId="1F763A70">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 评审方法和标准。</w:t>
      </w:r>
    </w:p>
    <w:p w14:paraId="43E70718">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21.9.1 经磋商确定最终采购需求和提交最后报价的供应商后，由磋商小组采用综合评分法对提交最后报价的供应商的响应文件和最后报价进行综合评分，各供应商的最终得分为磋商小组所有成员综合评分后得分的算术平均值（四舍五入保留两位小数）。磋商小组应当根据综合评分情况按照最终得分由高到低顺序排列，并作为成交候选人排序，编写评审报告。若最终得分相同，按最后原始报价由低到高顺序排列；若最终得分且最后原始报价均相同的，按照技术指标优劣确定排序。评分标准详见“第四章 评审方法和标准”。</w:t>
      </w:r>
    </w:p>
    <w:p w14:paraId="2D33283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除了算术修正（</w:t>
      </w:r>
      <w:r>
        <w:rPr>
          <w:rFonts w:ascii="宋体" w:hAnsi="宋体" w:eastAsia="宋体" w:cs="Times New Roman"/>
          <w:bCs/>
          <w:color w:val="000000"/>
          <w:sz w:val="24"/>
          <w:szCs w:val="24"/>
        </w:rPr>
        <w:t>21.9.2）和落实政府采购政策需进行的价格扣除外，不对供应商的价格进行任何调整。如有调整，根据调整后的报价参与评审。</w:t>
      </w:r>
    </w:p>
    <w:p w14:paraId="7E24D6B8">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21.9.2 响应文件报价出现前后不一致的，除磋商文件另有规定外，按照下列规定修正：</w:t>
      </w:r>
    </w:p>
    <w:p w14:paraId="49DA4B0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①　响应文件中磋商报价表内容与响应文件中相应内容不一致的，以磋商报价表为准；</w:t>
      </w:r>
    </w:p>
    <w:p w14:paraId="2676061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②　大写金额和小写金额不一致的，以大写金额为准；</w:t>
      </w:r>
    </w:p>
    <w:p w14:paraId="41EBB96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③　单价金额小数点或者百分比有明显错位的，以磋商报价表的总价为准，并修改单价；</w:t>
      </w:r>
    </w:p>
    <w:p w14:paraId="6F0743E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④　总价金额与按单价汇总金额不一致的，以单价金额计算结果为准。</w:t>
      </w:r>
    </w:p>
    <w:p w14:paraId="7340115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注：同时出现两种以上不一致的，按照前款规定的顺序修正。修正后的报价须加盖供应商公章，或由法定代表人或其授权的代表签字。供应商不确认的，其报价无效。</w:t>
      </w:r>
    </w:p>
    <w:p w14:paraId="14896603">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21.10 采购人或集中采购机构宣读磋商小组初步评审意见。</w:t>
      </w:r>
    </w:p>
    <w:p w14:paraId="1A66C427">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22、确定成交供应商</w:t>
      </w:r>
    </w:p>
    <w:p w14:paraId="435C45EF">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22.1 评审结束后，采购人依照法律规定在收到评审报告后5个工作日内，在评审报告推荐的成交候选人中按顺序确定成交供应商。</w:t>
      </w:r>
    </w:p>
    <w:p w14:paraId="35DF2019">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22.2 成交结果确认后，集中采购机构将向成交供应商发出电子成交通知书，请成交供应商登录“苏采云”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p>
    <w:p w14:paraId="33C4F7E2">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23、采购终止</w:t>
      </w:r>
    </w:p>
    <w:p w14:paraId="0EA997D4">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23.1 在竞争性磋商方式采购中，出现下列情况之一的，本次采购活动终止：</w:t>
      </w:r>
    </w:p>
    <w:p w14:paraId="516C591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1）因情况变化，不再符合规定的竞争性磋商方式采购方式适用情形的；</w:t>
      </w:r>
    </w:p>
    <w:p w14:paraId="108A95B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2）出现影响采购公正的违法、违规行为的；</w:t>
      </w:r>
    </w:p>
    <w:p w14:paraId="51C7616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3）除市场竞争不充分的科研项目，以及需要扶持的科技成果转化项目以外，在采购过程中符合竞争要求的供应商或者报价未超过采购预算、最高限价的供应商不足3家的。</w:t>
      </w:r>
    </w:p>
    <w:p w14:paraId="1CF2E3A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六、磋商保证金</w:t>
      </w:r>
    </w:p>
    <w:p w14:paraId="6ECFCB9D">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24、磋商保证金：本项目免收磋商保证金。</w:t>
      </w:r>
    </w:p>
    <w:p w14:paraId="1E9F8F4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七、签订合同</w:t>
      </w:r>
    </w:p>
    <w:p w14:paraId="7C0AD42E">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25、签订合同</w:t>
      </w:r>
    </w:p>
    <w:p w14:paraId="66F0ABA8">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25.1 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p>
    <w:p w14:paraId="674C1468">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25.2 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p>
    <w:p w14:paraId="5220972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成交供应商如逾期不办理相关手续、签订合同，财政部门将依据有关规定进行处理。</w:t>
      </w:r>
    </w:p>
    <w:p w14:paraId="5F56E86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如遇特殊情况，采购人及财政部门可延期签订合同。</w:t>
      </w:r>
    </w:p>
    <w:p w14:paraId="651F4D8F">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25.3 签订合同书及合同条款应以磋商文件和成交供应商的响应文件为依据。</w:t>
      </w:r>
    </w:p>
    <w:p w14:paraId="309BA805">
      <w:pPr>
        <w:spacing w:line="360" w:lineRule="auto"/>
        <w:ind w:firstLine="480"/>
        <w:rPr>
          <w:rFonts w:hint="eastAsia" w:ascii="宋体" w:hAnsi="宋体" w:eastAsia="宋体" w:cs="Times New Roman"/>
          <w:bCs/>
          <w:color w:val="000000"/>
          <w:sz w:val="24"/>
          <w:szCs w:val="24"/>
          <w:highlight w:val="none"/>
          <w:lang w:val="zh-CN"/>
        </w:rPr>
      </w:pPr>
      <w:bookmarkStart w:id="87" w:name="_Toc23122"/>
      <w:r>
        <w:rPr>
          <w:rFonts w:hint="eastAsia" w:ascii="宋体" w:hAnsi="宋体" w:eastAsia="宋体" w:cs="Times New Roman"/>
          <w:bCs/>
          <w:color w:val="000000"/>
          <w:sz w:val="24"/>
          <w:szCs w:val="24"/>
          <w:highlight w:val="none"/>
          <w:lang w:val="zh-CN"/>
        </w:rPr>
        <w:t>2</w:t>
      </w:r>
      <w:r>
        <w:rPr>
          <w:rFonts w:hint="eastAsia" w:ascii="宋体" w:hAnsi="宋体" w:eastAsia="宋体" w:cs="Times New Roman"/>
          <w:bCs/>
          <w:color w:val="000000"/>
          <w:sz w:val="24"/>
          <w:szCs w:val="24"/>
          <w:highlight w:val="none"/>
        </w:rPr>
        <w:t>5</w:t>
      </w:r>
      <w:r>
        <w:rPr>
          <w:rFonts w:hint="eastAsia" w:ascii="宋体" w:hAnsi="宋体" w:eastAsia="宋体" w:cs="Times New Roman"/>
          <w:bCs/>
          <w:color w:val="000000"/>
          <w:sz w:val="24"/>
          <w:szCs w:val="24"/>
          <w:highlight w:val="none"/>
          <w:lang w:val="zh-CN"/>
        </w:rPr>
        <w:t xml:space="preserve">.4 </w:t>
      </w:r>
      <w:r>
        <w:rPr>
          <w:rFonts w:hint="eastAsia" w:ascii="宋体" w:hAnsi="宋体" w:eastAsia="宋体" w:cs="Times New Roman"/>
          <w:bCs/>
          <w:color w:val="000000"/>
          <w:sz w:val="24"/>
          <w:szCs w:val="24"/>
          <w:highlight w:val="none"/>
          <w:lang w:val="en-US" w:eastAsia="zh-CN"/>
        </w:rPr>
        <w:t>本项目无需缴纳</w:t>
      </w:r>
      <w:r>
        <w:rPr>
          <w:rFonts w:hint="eastAsia" w:ascii="宋体" w:hAnsi="宋体" w:eastAsia="宋体" w:cs="Times New Roman"/>
          <w:bCs/>
          <w:color w:val="000000"/>
          <w:sz w:val="24"/>
          <w:szCs w:val="24"/>
          <w:highlight w:val="none"/>
          <w:lang w:val="zh-CN"/>
        </w:rPr>
        <w:t>的履约保证金。</w:t>
      </w:r>
    </w:p>
    <w:p w14:paraId="466E94B1">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highlight w:val="none"/>
        </w:rPr>
        <w:t>25.</w:t>
      </w:r>
      <w:bookmarkStart w:id="88" w:name="OLE_LINK5"/>
      <w:r>
        <w:rPr>
          <w:rFonts w:hint="eastAsia" w:ascii="宋体" w:hAnsi="宋体" w:eastAsia="宋体" w:cs="Times New Roman"/>
          <w:bCs/>
          <w:color w:val="000000"/>
          <w:sz w:val="24"/>
          <w:szCs w:val="24"/>
          <w:highlight w:val="none"/>
        </w:rPr>
        <w:t>5</w:t>
      </w:r>
      <w:bookmarkEnd w:id="88"/>
      <w:r>
        <w:rPr>
          <w:rFonts w:hint="eastAsia" w:ascii="宋体" w:hAnsi="宋体" w:eastAsia="宋体" w:cs="Times New Roman"/>
          <w:bCs/>
          <w:color w:val="000000"/>
          <w:sz w:val="24"/>
          <w:szCs w:val="24"/>
          <w:highlight w:val="none"/>
          <w:lang w:val="zh-CN"/>
        </w:rPr>
        <w:t>成交供应商拒绝与采购人签订合同，或因不可抗力或者</w:t>
      </w:r>
      <w:r>
        <w:rPr>
          <w:rFonts w:hint="eastAsia" w:ascii="宋体" w:hAnsi="宋体" w:eastAsia="宋体" w:cs="Times New Roman"/>
          <w:bCs/>
          <w:color w:val="000000"/>
          <w:sz w:val="24"/>
          <w:szCs w:val="24"/>
          <w:lang w:val="zh-CN"/>
        </w:rPr>
        <w:t>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p>
    <w:p w14:paraId="7D8AB6A9">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成交候选人放弃成交资格的，参照前款进行处理。</w:t>
      </w:r>
    </w:p>
    <w:p w14:paraId="2B6C00B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5.6</w:t>
      </w:r>
      <w:r>
        <w:rPr>
          <w:rFonts w:hint="eastAsia" w:ascii="宋体" w:hAnsi="宋体" w:eastAsia="宋体" w:cs="Times New Roman"/>
          <w:bCs/>
          <w:color w:val="000000"/>
          <w:sz w:val="24"/>
          <w:szCs w:val="24"/>
          <w:lang w:val="zh-CN"/>
        </w:rPr>
        <w:t xml:space="preserve"> 采购合同履行中，采购人需追加与合同标的相同服务的，在不改变合同其他条款的前提下，可以与成交供应商协商签订补充合同，但所有补充合同的采购金额不得超过原合同采购金额的百分之十。</w:t>
      </w:r>
    </w:p>
    <w:p w14:paraId="2868EE98">
      <w:pPr>
        <w:spacing w:line="360" w:lineRule="auto"/>
        <w:ind w:left="420"/>
        <w:rPr>
          <w:rFonts w:ascii="宋体" w:hAnsi="宋体" w:eastAsia="宋体" w:cs="Times New Roman"/>
          <w:b/>
          <w:color w:val="000000"/>
          <w:sz w:val="24"/>
          <w:szCs w:val="24"/>
        </w:rPr>
      </w:pPr>
      <w:r>
        <w:rPr>
          <w:rFonts w:hint="eastAsia" w:ascii="宋体" w:hAnsi="宋体" w:eastAsia="宋体" w:cs="Times New Roman"/>
          <w:b/>
          <w:color w:val="000000"/>
          <w:sz w:val="24"/>
          <w:szCs w:val="24"/>
        </w:rPr>
        <w:t>八、报价行为及报价产品</w:t>
      </w:r>
    </w:p>
    <w:p w14:paraId="160B8AB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26、报价行为及报价产品：</w:t>
      </w:r>
    </w:p>
    <w:p w14:paraId="27B3AE67">
      <w:pPr>
        <w:numPr>
          <w:ilvl w:val="0"/>
          <w:numId w:val="7"/>
        </w:numPr>
        <w:spacing w:line="360" w:lineRule="auto"/>
        <w:jc w:val="left"/>
        <w:rPr>
          <w:rFonts w:ascii="宋体" w:hAnsi="宋体" w:eastAsia="宋体" w:cs="Times New Roman"/>
          <w:bCs/>
          <w:color w:val="000000"/>
          <w:sz w:val="24"/>
          <w:szCs w:val="24"/>
        </w:rPr>
      </w:pPr>
      <w:bookmarkStart w:id="89" w:name="OLE_LINK17"/>
      <w:bookmarkStart w:id="90" w:name="OLE_LINK184"/>
      <w:r>
        <w:rPr>
          <w:rFonts w:hint="eastAsia" w:ascii="宋体" w:hAnsi="宋体" w:eastAsia="宋体" w:cs="Times New Roman"/>
          <w:bCs/>
          <w:color w:val="000000"/>
          <w:sz w:val="24"/>
          <w:szCs w:val="24"/>
        </w:rPr>
        <w:t>供应商的行为必须遵守各项法律、法规、规章及相关制度的规定。</w:t>
      </w:r>
    </w:p>
    <w:p w14:paraId="19107B53">
      <w:pPr>
        <w:numPr>
          <w:ilvl w:val="0"/>
          <w:numId w:val="7"/>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提供的服务及产品、产品安装（施工）等应符合国家、行业等相关标准及要求。</w:t>
      </w:r>
    </w:p>
    <w:p w14:paraId="78BA16F9">
      <w:pPr>
        <w:numPr>
          <w:ilvl w:val="0"/>
          <w:numId w:val="7"/>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供应商提供的产品应是全新、未使用过的原装合格正品。供应商成交后，在供货期内如遇产品平滑（自然）升级，成交供应商应提供平滑升级商品不补差价（磋商文件中有特殊要求的除外）。</w:t>
      </w:r>
    </w:p>
    <w:p w14:paraId="364CCD08">
      <w:pPr>
        <w:numPr>
          <w:ilvl w:val="0"/>
          <w:numId w:val="7"/>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磋商文件中要求供应商出具的证书、证明等相关材料，应当能实质性证明采购需求中的相关要求，且均应在有效期限内，即有效期限应覆盖响应文件评审当日。</w:t>
      </w:r>
    </w:p>
    <w:p w14:paraId="299B7211">
      <w:pPr>
        <w:numPr>
          <w:ilvl w:val="0"/>
          <w:numId w:val="7"/>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若本次采购包含软件开发，涉及源程序、源代码（包括今后升级后的源程序、源代码），数据库结构图、表间关系、开发文档、安装程序（制成光盘）的，成交供应商须按规定提供，软件版权归采购人所有。</w:t>
      </w:r>
    </w:p>
    <w:p w14:paraId="73A5F6DA">
      <w:pPr>
        <w:numPr>
          <w:ilvl w:val="0"/>
          <w:numId w:val="7"/>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89"/>
    </w:p>
    <w:p w14:paraId="5F0D2C14">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九、验收</w:t>
      </w:r>
    </w:p>
    <w:p w14:paraId="5816E94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27、</w:t>
      </w:r>
      <w:bookmarkEnd w:id="90"/>
      <w:r>
        <w:rPr>
          <w:rFonts w:hint="eastAsia" w:ascii="宋体" w:hAnsi="宋体" w:eastAsia="宋体" w:cs="Times New Roman"/>
          <w:bCs/>
          <w:color w:val="000000"/>
          <w:sz w:val="24"/>
          <w:szCs w:val="24"/>
          <w:lang w:val="zh-CN"/>
        </w:rPr>
        <w:t>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p>
    <w:p w14:paraId="3B21E17D">
      <w:pPr>
        <w:spacing w:line="360" w:lineRule="auto"/>
        <w:ind w:firstLine="482"/>
        <w:jc w:val="left"/>
        <w:rPr>
          <w:rFonts w:ascii="宋体" w:hAnsi="宋体" w:eastAsia="宋体" w:cs="Times New Roman"/>
          <w:b/>
          <w:sz w:val="24"/>
          <w:szCs w:val="24"/>
        </w:rPr>
      </w:pPr>
      <w:r>
        <w:rPr>
          <w:rFonts w:hint="eastAsia" w:ascii="宋体" w:hAnsi="宋体" w:eastAsia="宋体" w:cs="Times New Roman"/>
          <w:b/>
          <w:sz w:val="24"/>
          <w:szCs w:val="24"/>
        </w:rPr>
        <w:t>十、质疑处理</w:t>
      </w:r>
    </w:p>
    <w:p w14:paraId="22C1E1D1">
      <w:pPr>
        <w:spacing w:line="360" w:lineRule="auto"/>
        <w:ind w:firstLine="480"/>
        <w:jc w:val="left"/>
        <w:rPr>
          <w:rFonts w:ascii="宋体" w:hAnsi="宋体" w:eastAsia="宋体" w:cs="Times New Roman"/>
          <w:bCs/>
          <w:sz w:val="24"/>
          <w:szCs w:val="24"/>
        </w:rPr>
      </w:pPr>
      <w:bookmarkStart w:id="91" w:name="OLE_LINK41"/>
      <w:r>
        <w:rPr>
          <w:rFonts w:hint="eastAsia" w:ascii="宋体" w:hAnsi="宋体" w:eastAsia="宋体" w:cs="Times New Roman"/>
          <w:bCs/>
          <w:sz w:val="24"/>
          <w:szCs w:val="24"/>
        </w:rPr>
        <w:t>28、询问</w:t>
      </w:r>
    </w:p>
    <w:p w14:paraId="2B4F46E8">
      <w:pPr>
        <w:spacing w:line="360" w:lineRule="auto"/>
        <w:ind w:firstLine="480"/>
        <w:jc w:val="left"/>
        <w:rPr>
          <w:rFonts w:ascii="宋体" w:hAnsi="宋体" w:eastAsia="宋体" w:cs="Times New Roman"/>
          <w:bCs/>
          <w:sz w:val="24"/>
          <w:szCs w:val="24"/>
          <w:lang w:val="zh-CN"/>
        </w:rPr>
      </w:pPr>
      <w:bookmarkStart w:id="92" w:name="OLE_LINK25"/>
      <w:r>
        <w:rPr>
          <w:rFonts w:hint="eastAsia" w:ascii="宋体" w:hAnsi="宋体" w:eastAsia="宋体" w:cs="Times New Roman"/>
          <w:bCs/>
          <w:sz w:val="24"/>
          <w:szCs w:val="24"/>
        </w:rPr>
        <w:t xml:space="preserve">28.1 </w:t>
      </w:r>
      <w:r>
        <w:rPr>
          <w:rFonts w:hint="eastAsia" w:ascii="宋体" w:hAnsi="宋体" w:eastAsia="宋体" w:cs="Times New Roman"/>
          <w:bCs/>
          <w:sz w:val="24"/>
          <w:szCs w:val="24"/>
          <w:lang w:val="zh-CN"/>
        </w:rPr>
        <w:t>供应商对采购活动事项有疑问的，可以向</w:t>
      </w:r>
      <w:bookmarkStart w:id="93" w:name="OLE_LINK24"/>
      <w:r>
        <w:rPr>
          <w:rFonts w:hint="eastAsia" w:ascii="宋体" w:hAnsi="宋体" w:eastAsia="宋体" w:cs="Times New Roman"/>
          <w:bCs/>
          <w:sz w:val="24"/>
          <w:szCs w:val="24"/>
          <w:lang w:val="zh-CN"/>
        </w:rPr>
        <w:t>采购人</w:t>
      </w:r>
      <w:bookmarkEnd w:id="93"/>
      <w:r>
        <w:rPr>
          <w:rFonts w:hint="eastAsia" w:ascii="宋体" w:hAnsi="宋体" w:eastAsia="宋体" w:cs="Times New Roman"/>
          <w:bCs/>
          <w:sz w:val="24"/>
          <w:szCs w:val="24"/>
          <w:lang w:val="zh-CN"/>
        </w:rPr>
        <w:t>提出询问，采购人将在</w:t>
      </w:r>
      <w:r>
        <w:rPr>
          <w:rFonts w:hint="eastAsia" w:ascii="宋体" w:hAnsi="宋体" w:eastAsia="宋体" w:cs="Times New Roman"/>
          <w:bCs/>
          <w:sz w:val="24"/>
          <w:szCs w:val="24"/>
        </w:rPr>
        <w:t>三</w:t>
      </w:r>
      <w:r>
        <w:rPr>
          <w:rFonts w:hint="eastAsia" w:ascii="宋体" w:hAnsi="宋体" w:eastAsia="宋体" w:cs="Times New Roman"/>
          <w:bCs/>
          <w:sz w:val="24"/>
          <w:szCs w:val="24"/>
          <w:lang w:val="zh-CN"/>
        </w:rPr>
        <w:t>个工作日内作出答复，但答复的内容不得涉及商业秘密；供应商也可以向采购人委托的代理机构提出询问，代理机构就采购人委托授权范围内的事项作出答复。</w:t>
      </w:r>
      <w:bookmarkEnd w:id="92"/>
    </w:p>
    <w:p w14:paraId="0A92FD33">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lang w:val="zh-CN"/>
        </w:rPr>
        <w:t>28.2集中采购机构不负责向任何供应商解释评审情况。</w:t>
      </w:r>
    </w:p>
    <w:p w14:paraId="4846C4FB">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29、质疑</w:t>
      </w:r>
    </w:p>
    <w:p w14:paraId="275D11FE">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29.1</w:t>
      </w:r>
      <w:r>
        <w:rPr>
          <w:rFonts w:hint="eastAsia" w:ascii="宋体" w:hAnsi="宋体" w:eastAsia="宋体" w:cs="Times New Roman"/>
          <w:bCs/>
          <w:sz w:val="24"/>
          <w:szCs w:val="24"/>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宋体" w:hAnsi="宋体" w:eastAsia="宋体" w:cs="Times New Roman"/>
          <w:bCs/>
          <w:sz w:val="24"/>
          <w:szCs w:val="24"/>
          <w:lang w:val="zh-CN"/>
        </w:rPr>
        <w:t>政府采购供应商质疑函范本</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》）。同一项目下的不同采购包，供应商只能对其参与的采购包提出质疑。</w:t>
      </w:r>
    </w:p>
    <w:p w14:paraId="405C287A">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29.2质疑答复责任主体：</w:t>
      </w:r>
    </w:p>
    <w:p w14:paraId="226EB6C7">
      <w:pPr>
        <w:numPr>
          <w:ilvl w:val="0"/>
          <w:numId w:val="8"/>
        </w:numPr>
        <w:spacing w:line="360" w:lineRule="auto"/>
        <w:jc w:val="left"/>
        <w:rPr>
          <w:rFonts w:ascii="宋体" w:hAnsi="宋体" w:eastAsia="宋体" w:cs="Times New Roman"/>
          <w:bCs/>
          <w:sz w:val="24"/>
          <w:szCs w:val="24"/>
        </w:rPr>
      </w:pPr>
      <w:r>
        <w:rPr>
          <w:rFonts w:hint="eastAsia" w:ascii="宋体" w:hAnsi="宋体" w:eastAsia="宋体" w:cs="Times New Roman"/>
          <w:bCs/>
          <w:sz w:val="24"/>
          <w:szCs w:val="24"/>
          <w:lang w:val="zh-CN"/>
        </w:rPr>
        <w:t>根据《中华人民共和国政府采购法》</w:t>
      </w:r>
      <w:r>
        <w:rPr>
          <w:rFonts w:hint="eastAsia" w:ascii="宋体" w:hAnsi="宋体" w:eastAsia="宋体" w:cs="Times New Roman"/>
          <w:bCs/>
          <w:sz w:val="24"/>
          <w:szCs w:val="24"/>
        </w:rPr>
        <w:t>五十一条、五十二条、五十三条规定，</w:t>
      </w:r>
      <w:r>
        <w:rPr>
          <w:rFonts w:hint="eastAsia" w:ascii="宋体" w:hAnsi="宋体" w:eastAsia="宋体" w:cs="Times New Roman"/>
          <w:bCs/>
          <w:sz w:val="24"/>
          <w:szCs w:val="24"/>
          <w:lang w:val="zh-CN"/>
        </w:rPr>
        <w:t>供应商</w:t>
      </w:r>
      <w:r>
        <w:rPr>
          <w:rFonts w:ascii="宋体" w:hAnsi="宋体" w:eastAsia="宋体" w:cs="Times New Roman"/>
          <w:bCs/>
          <w:sz w:val="24"/>
          <w:szCs w:val="24"/>
          <w:lang w:val="zh-CN"/>
        </w:rPr>
        <w:t>认</w:t>
      </w:r>
      <w:r>
        <w:rPr>
          <w:rFonts w:ascii="宋体" w:hAnsi="宋体" w:eastAsia="宋体" w:cs="Times New Roman"/>
          <w:bCs/>
          <w:sz w:val="24"/>
          <w:szCs w:val="24"/>
        </w:rPr>
        <w:t>为</w:t>
      </w:r>
      <w:r>
        <w:rPr>
          <w:rFonts w:hint="eastAsia" w:ascii="宋体" w:hAnsi="宋体" w:eastAsia="宋体" w:cs="Times New Roman"/>
          <w:bCs/>
          <w:sz w:val="24"/>
          <w:szCs w:val="24"/>
        </w:rPr>
        <w:t>磋商文件</w:t>
      </w:r>
      <w:r>
        <w:rPr>
          <w:rFonts w:ascii="宋体" w:hAnsi="宋体" w:eastAsia="宋体" w:cs="Times New Roman"/>
          <w:bCs/>
          <w:sz w:val="24"/>
          <w:szCs w:val="24"/>
        </w:rPr>
        <w:t>、采购过程和成交结果使自己的权益受到损害的，</w:t>
      </w:r>
      <w:r>
        <w:rPr>
          <w:rFonts w:hint="eastAsia" w:ascii="宋体" w:hAnsi="宋体" w:eastAsia="宋体" w:cs="Times New Roman"/>
          <w:bCs/>
          <w:sz w:val="24"/>
          <w:szCs w:val="24"/>
        </w:rPr>
        <w:t>可以在知道或者应当知道其权益受到损害之日起七个工作日内，</w:t>
      </w:r>
      <w:r>
        <w:rPr>
          <w:rFonts w:ascii="宋体" w:hAnsi="宋体" w:eastAsia="宋体" w:cs="Times New Roman"/>
          <w:bCs/>
          <w:sz w:val="24"/>
          <w:szCs w:val="24"/>
        </w:rPr>
        <w:t>以书面形式向采购人提出质疑。</w:t>
      </w:r>
    </w:p>
    <w:p w14:paraId="0DF17F58">
      <w:pPr>
        <w:numPr>
          <w:ilvl w:val="0"/>
          <w:numId w:val="8"/>
        </w:numPr>
        <w:spacing w:line="360" w:lineRule="auto"/>
        <w:jc w:val="left"/>
        <w:rPr>
          <w:rFonts w:ascii="宋体" w:hAnsi="宋体" w:eastAsia="宋体" w:cs="Times New Roman"/>
          <w:bCs/>
          <w:sz w:val="24"/>
          <w:szCs w:val="24"/>
          <w:lang w:val="zh-CN"/>
        </w:rPr>
      </w:pPr>
      <w:r>
        <w:rPr>
          <w:rFonts w:hint="eastAsia" w:ascii="宋体" w:hAnsi="宋体" w:eastAsia="宋体" w:cs="Times New Roman"/>
          <w:bCs/>
          <w:sz w:val="24"/>
          <w:szCs w:val="24"/>
        </w:rPr>
        <w:t>供应商认为采购程序及流程操作使自己的权益受到损害的，可以向采购人提出质疑，也可以在法律规定时间内向采购代理机构提出质疑，采购</w:t>
      </w:r>
      <w:r>
        <w:rPr>
          <w:rFonts w:hint="eastAsia" w:ascii="宋体" w:hAnsi="宋体" w:eastAsia="宋体" w:cs="Times New Roman"/>
          <w:bCs/>
          <w:color w:val="000000"/>
          <w:sz w:val="24"/>
          <w:szCs w:val="24"/>
          <w:lang w:val="zh-CN"/>
        </w:rPr>
        <w:t>代理机构就采购人委托授权范围内的事项作出答复。</w:t>
      </w:r>
    </w:p>
    <w:p w14:paraId="20832966">
      <w:pPr>
        <w:spacing w:line="360" w:lineRule="auto"/>
        <w:ind w:firstLine="42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29.3 质疑时效期间的起算：对磋商文件提出质疑的，应自</w:t>
      </w:r>
      <w:r>
        <w:rPr>
          <w:rFonts w:hint="eastAsia" w:ascii="宋体" w:hAnsi="宋体" w:eastAsia="宋体" w:cs="Times New Roman"/>
          <w:bCs/>
          <w:sz w:val="24"/>
          <w:szCs w:val="24"/>
        </w:rPr>
        <w:t>采购</w:t>
      </w:r>
      <w:r>
        <w:rPr>
          <w:rFonts w:hint="eastAsia" w:ascii="宋体" w:hAnsi="宋体" w:eastAsia="宋体" w:cs="Times New Roman"/>
          <w:bCs/>
          <w:sz w:val="24"/>
          <w:szCs w:val="24"/>
          <w:lang w:val="zh-CN"/>
        </w:rPr>
        <w:t>公告期限届满之日起计算，</w:t>
      </w:r>
      <w:bookmarkStart w:id="94" w:name="_Hlk170477102"/>
      <w:r>
        <w:rPr>
          <w:rFonts w:hint="eastAsia" w:ascii="宋体" w:hAnsi="宋体" w:eastAsia="宋体" w:cs="Times New Roman"/>
          <w:bCs/>
          <w:sz w:val="24"/>
          <w:szCs w:val="24"/>
          <w:lang w:val="zh-CN"/>
        </w:rPr>
        <w:t>本次采购供应商应当收到采购文件期限和采购文件公告届满期限均为采购公告发布之日起三个工作日</w:t>
      </w:r>
      <w:bookmarkEnd w:id="94"/>
      <w:r>
        <w:rPr>
          <w:rFonts w:hint="eastAsia" w:ascii="宋体" w:hAnsi="宋体" w:eastAsia="宋体" w:cs="Times New Roman"/>
          <w:bCs/>
          <w:sz w:val="24"/>
          <w:szCs w:val="24"/>
          <w:lang w:val="zh-CN"/>
        </w:rPr>
        <w:t>；对采购过程提出质疑的，自采购程序环节结束之日起计算；对成交结果提出质疑的，自成交结果公告期限届满之日起计算。未在法律规定的时间内按要求提交质疑函（仅限于原件）的，被质疑人将不予受理。</w:t>
      </w:r>
    </w:p>
    <w:p w14:paraId="3D9D6C86">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 xml:space="preserve">29.4 </w:t>
      </w:r>
      <w:r>
        <w:rPr>
          <w:rFonts w:hint="eastAsia" w:ascii="宋体" w:hAnsi="宋体" w:eastAsia="宋体" w:cs="Times New Roman"/>
          <w:bCs/>
          <w:sz w:val="24"/>
          <w:szCs w:val="24"/>
          <w:lang w:val="zh-CN"/>
        </w:rPr>
        <w:t>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p>
    <w:p w14:paraId="77E929D2">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30、投诉</w:t>
      </w:r>
    </w:p>
    <w:p w14:paraId="47FC50C5">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30.1</w:t>
      </w:r>
      <w:r>
        <w:rPr>
          <w:rFonts w:ascii="宋体" w:hAnsi="宋体" w:eastAsia="宋体" w:cs="Times New Roman"/>
          <w:bCs/>
          <w:sz w:val="24"/>
          <w:szCs w:val="24"/>
          <w:lang w:val="zh-CN"/>
        </w:rPr>
        <w:t>质疑供应商对采购人的答复不满意或者采购人未在规定的时间内作出答复的，</w:t>
      </w:r>
      <w:bookmarkEnd w:id="91"/>
      <w:bookmarkStart w:id="95" w:name="OLE_LINK229"/>
      <w:r>
        <w:rPr>
          <w:rFonts w:ascii="宋体" w:hAnsi="宋体" w:eastAsia="宋体" w:cs="Times New Roman"/>
          <w:bCs/>
          <w:sz w:val="24"/>
          <w:szCs w:val="24"/>
          <w:lang w:val="zh-CN"/>
        </w:rPr>
        <w:t>可以在答复期满后十五个工作日</w:t>
      </w:r>
      <w:bookmarkStart w:id="96" w:name="OLE_LINK111"/>
      <w:r>
        <w:rPr>
          <w:rFonts w:ascii="宋体" w:hAnsi="宋体" w:eastAsia="宋体" w:cs="Times New Roman"/>
          <w:bCs/>
          <w:sz w:val="24"/>
          <w:szCs w:val="24"/>
          <w:lang w:val="zh-CN"/>
        </w:rPr>
        <w:t>内</w:t>
      </w:r>
      <w:bookmarkStart w:id="97" w:name="OLE_LINK247"/>
      <w:r>
        <w:rPr>
          <w:rFonts w:hint="eastAsia" w:ascii="宋体" w:hAnsi="宋体" w:eastAsia="宋体" w:cs="Times New Roman"/>
          <w:bCs/>
          <w:sz w:val="24"/>
          <w:szCs w:val="24"/>
          <w:lang w:val="zh-CN"/>
        </w:rPr>
        <w:t>向报价邀请函中的</w:t>
      </w:r>
      <w:r>
        <w:rPr>
          <w:rFonts w:hint="eastAsia" w:ascii="宋体" w:hAnsi="宋体" w:eastAsia="宋体" w:cs="Times New Roman"/>
          <w:bCs/>
          <w:sz w:val="24"/>
          <w:szCs w:val="24"/>
        </w:rPr>
        <w:t>财政监管部门</w:t>
      </w:r>
      <w:r>
        <w:rPr>
          <w:rFonts w:hint="eastAsia" w:ascii="宋体" w:hAnsi="宋体" w:eastAsia="宋体" w:cs="Times New Roman"/>
          <w:bCs/>
          <w:sz w:val="24"/>
          <w:szCs w:val="24"/>
          <w:lang w:val="zh-CN"/>
        </w:rPr>
        <w:t>提出投诉</w:t>
      </w:r>
      <w:bookmarkEnd w:id="97"/>
      <w:r>
        <w:rPr>
          <w:rFonts w:hint="eastAsia" w:ascii="宋体" w:hAnsi="宋体" w:eastAsia="宋体" w:cs="Times New Roman"/>
          <w:bCs/>
          <w:sz w:val="24"/>
          <w:szCs w:val="24"/>
          <w:lang w:val="zh-CN"/>
        </w:rPr>
        <w:t>。</w:t>
      </w:r>
      <w:bookmarkEnd w:id="95"/>
      <w:bookmarkEnd w:id="96"/>
    </w:p>
    <w:p w14:paraId="66217BBF">
      <w:pPr>
        <w:spacing w:line="360" w:lineRule="auto"/>
        <w:jc w:val="center"/>
        <w:outlineLvl w:val="0"/>
        <w:rPr>
          <w:rFonts w:ascii="宋体" w:hAnsi="宋体" w:eastAsia="宋体" w:cs="Times New Roman"/>
          <w:b/>
          <w:color w:val="000000"/>
          <w:sz w:val="24"/>
          <w:szCs w:val="24"/>
        </w:rPr>
      </w:pPr>
      <w:r>
        <w:rPr>
          <w:rFonts w:ascii="宋体" w:hAnsi="宋体" w:eastAsia="宋体" w:cs="Times New Roman"/>
          <w:color w:val="000000"/>
          <w:sz w:val="24"/>
          <w:szCs w:val="24"/>
        </w:rPr>
        <w:br w:type="page" w:clear="all"/>
      </w:r>
      <w:bookmarkStart w:id="98" w:name="_Toc162502652"/>
      <w:r>
        <w:rPr>
          <w:rFonts w:hint="eastAsia" w:ascii="宋体" w:hAnsi="宋体" w:eastAsia="宋体" w:cs="Times New Roman"/>
          <w:b/>
          <w:color w:val="000000"/>
          <w:sz w:val="24"/>
          <w:szCs w:val="24"/>
        </w:rPr>
        <w:t xml:space="preserve">第三章 </w:t>
      </w:r>
      <w:bookmarkStart w:id="99" w:name="OLE_LINK34"/>
      <w:r>
        <w:rPr>
          <w:rFonts w:hint="eastAsia" w:ascii="宋体" w:hAnsi="宋体" w:eastAsia="宋体" w:cs="Times New Roman"/>
          <w:b/>
          <w:color w:val="000000"/>
          <w:sz w:val="24"/>
          <w:szCs w:val="24"/>
        </w:rPr>
        <w:t>项目技术要求和有关说明</w:t>
      </w:r>
      <w:bookmarkEnd w:id="87"/>
      <w:bookmarkEnd w:id="98"/>
      <w:bookmarkEnd w:id="99"/>
    </w:p>
    <w:p w14:paraId="01A33C6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bookmarkStart w:id="100" w:name="_Toc23355"/>
      <w:r>
        <w:rPr>
          <w:rFonts w:hint="eastAsia" w:ascii="宋体" w:hAnsi="宋体"/>
          <w:sz w:val="24"/>
          <w:szCs w:val="24"/>
          <w:lang w:val="zh-CN"/>
        </w:rPr>
        <w:t>本项目为宜兴市张渚镇人民政府宜兴市张渚镇全域土地综合整治规划方案编制服务项目，具体要求如下，供应商须提供满足以下要求的服务。</w:t>
      </w:r>
    </w:p>
    <w:p w14:paraId="3954A9BD">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en-US" w:eastAsia="zh-CN"/>
        </w:rPr>
        <w:t>一、</w:t>
      </w:r>
      <w:r>
        <w:rPr>
          <w:rFonts w:hint="eastAsia" w:ascii="宋体" w:hAnsi="宋体"/>
          <w:b/>
          <w:bCs/>
          <w:sz w:val="24"/>
          <w:szCs w:val="24"/>
          <w:lang w:val="zh-CN" w:eastAsia="zh-CN"/>
        </w:rPr>
        <w:t>项目背景</w:t>
      </w:r>
    </w:p>
    <w:p w14:paraId="236B03E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为深入贯彻习近平生态文明思想和习近平总书记对浙江“千村示范、万村整治”工程批示精神，充分发挥全域土地综合整治对促进乡村振兴战略实施和生态文明建设的重要支撑作用。依据《自然资源部关于开展全域土地综合整治试点工作的通知》（自然资发〔2019〕194号）、《自然资源部国土空间生态修复司关于印发〈全域土地综合整治试点实施要点（试行）〉的函》（自然资生态修复函〔2020〕37 号）、《全域土地综合整治试点实施方案编制大纲（试行）》、《自然资源部关于学习运用“千万工程”经验深入推进全域土地综合整治工作的意见》（自然资发〔2024〕149号）、江苏省人民政府办公厅印发《省政府办公厅关于转发省自然资源厅江苏省全域土地综合整治方案的通知》（苏政办发〔2020〕26号）、《江苏省自然资源厅关于印发＜江苏省全域土地综合整治项目管理办法（试行）＞的通知》（苏自然资发〔2020〕122号）等文件要求，宜兴市人民政府经过科学评估比选，决定选择宜兴市张渚镇为项目区，编制宜兴市张渚镇全域土地综合整治项目实施方案。</w:t>
      </w:r>
    </w:p>
    <w:p w14:paraId="569ABD5E">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en-US" w:eastAsia="zh-CN"/>
        </w:rPr>
        <w:t>二、</w:t>
      </w:r>
      <w:r>
        <w:rPr>
          <w:rFonts w:hint="eastAsia" w:ascii="宋体" w:hAnsi="宋体"/>
          <w:b/>
          <w:bCs/>
          <w:sz w:val="24"/>
          <w:szCs w:val="24"/>
          <w:lang w:val="zh-CN" w:eastAsia="zh-CN"/>
        </w:rPr>
        <w:t>项目概况</w:t>
      </w:r>
    </w:p>
    <w:p w14:paraId="561C3EB2">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zh-CN" w:eastAsia="zh-CN"/>
        </w:rPr>
        <w:t>（</w:t>
      </w:r>
      <w:r>
        <w:rPr>
          <w:rFonts w:hint="eastAsia" w:ascii="宋体" w:hAnsi="宋体"/>
          <w:b/>
          <w:bCs/>
          <w:sz w:val="24"/>
          <w:szCs w:val="24"/>
          <w:lang w:val="en-US" w:eastAsia="zh-CN"/>
        </w:rPr>
        <w:t>1</w:t>
      </w:r>
      <w:r>
        <w:rPr>
          <w:rFonts w:hint="eastAsia" w:ascii="宋体" w:hAnsi="宋体"/>
          <w:b/>
          <w:bCs/>
          <w:sz w:val="24"/>
          <w:szCs w:val="24"/>
          <w:lang w:val="zh-CN" w:eastAsia="zh-CN"/>
        </w:rPr>
        <w:t>）基本情况</w:t>
      </w:r>
    </w:p>
    <w:p w14:paraId="326DC4B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张渚镇由于低山丘陵地区的地形特色，区域内生产、生活、生态空间交错分布。需要依托地域特色，通过提高土地产出率、劳动生产率和资源利用率，来优化和重构高效、集约的生产空间；保留乡村特色风貌，尊重乡村现状，乡村生活空间适度集聚；夯实生态功能，为城镇空间和农业空间提供生态安全保障的国土空间。</w:t>
      </w:r>
    </w:p>
    <w:p w14:paraId="6B3E60D4">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zh-CN" w:eastAsia="zh-CN"/>
        </w:rPr>
        <w:t>（</w:t>
      </w:r>
      <w:r>
        <w:rPr>
          <w:rFonts w:hint="eastAsia" w:ascii="宋体" w:hAnsi="宋体"/>
          <w:b/>
          <w:bCs/>
          <w:sz w:val="24"/>
          <w:szCs w:val="24"/>
          <w:lang w:val="en-US" w:eastAsia="zh-CN"/>
        </w:rPr>
        <w:t>2</w:t>
      </w:r>
      <w:r>
        <w:rPr>
          <w:rFonts w:hint="eastAsia" w:ascii="宋体" w:hAnsi="宋体"/>
          <w:b/>
          <w:bCs/>
          <w:sz w:val="24"/>
          <w:szCs w:val="24"/>
          <w:lang w:val="zh-CN" w:eastAsia="zh-CN"/>
        </w:rPr>
        <w:t>）整治范围</w:t>
      </w:r>
    </w:p>
    <w:p w14:paraId="338700F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宜兴市张渚镇全域土地综合整治项目，属于整乡镇整治，项目区涉及全镇的13个行政村，分别为龙池村，东龙村，茶亭村，省庄村，茗岭村，南门村，北门村，凤凰村，善卷村，祝陵村、芙蓉村、犊山村、五洞村。根据宜兴市2023年度国土变更调查成果分析，项目区土地总面积18893.7044公顷。</w:t>
      </w:r>
    </w:p>
    <w:p w14:paraId="6A30EC79">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en-US" w:eastAsia="zh-CN"/>
        </w:rPr>
        <w:t>三、</w:t>
      </w:r>
      <w:r>
        <w:rPr>
          <w:rFonts w:hint="eastAsia" w:ascii="宋体" w:hAnsi="宋体"/>
          <w:b/>
          <w:bCs/>
          <w:sz w:val="24"/>
          <w:szCs w:val="24"/>
          <w:lang w:val="zh-CN" w:eastAsia="zh-CN"/>
        </w:rPr>
        <w:t>建设内容</w:t>
      </w:r>
    </w:p>
    <w:p w14:paraId="18B438E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全域土地综合整治项目的建设内容主要包括农用地整治、建设用地整治、生态保护修复、公共空间治理以及产业布局及引入等，通过项目的建设可以提高土地利用集约度，完善农业生产配套设施，改善农村居住条件，修复生态环境，保护历史文化，优化产业布局。</w:t>
      </w:r>
    </w:p>
    <w:p w14:paraId="344A927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bCs/>
          <w:sz w:val="24"/>
          <w:szCs w:val="24"/>
          <w:lang w:val="zh-CN"/>
        </w:rPr>
      </w:pPr>
      <w:r>
        <w:rPr>
          <w:rFonts w:hint="eastAsia" w:ascii="宋体" w:hAnsi="宋体"/>
          <w:b/>
          <w:bCs/>
          <w:sz w:val="24"/>
          <w:szCs w:val="24"/>
          <w:lang w:val="zh-CN" w:eastAsia="zh-CN"/>
        </w:rPr>
        <w:t>（</w:t>
      </w:r>
      <w:r>
        <w:rPr>
          <w:rFonts w:hint="eastAsia" w:ascii="宋体" w:hAnsi="宋体"/>
          <w:b/>
          <w:bCs/>
          <w:sz w:val="24"/>
          <w:szCs w:val="24"/>
          <w:lang w:val="en-US" w:eastAsia="zh-CN"/>
        </w:rPr>
        <w:t>1</w:t>
      </w:r>
      <w:r>
        <w:rPr>
          <w:rFonts w:hint="eastAsia" w:ascii="宋体" w:hAnsi="宋体"/>
          <w:b/>
          <w:bCs/>
          <w:sz w:val="24"/>
          <w:szCs w:val="24"/>
          <w:lang w:val="zh-CN" w:eastAsia="zh-CN"/>
        </w:rPr>
        <w:t>）</w:t>
      </w:r>
      <w:r>
        <w:rPr>
          <w:rFonts w:hint="eastAsia" w:ascii="宋体" w:hAnsi="宋体"/>
          <w:b/>
          <w:bCs/>
          <w:sz w:val="24"/>
          <w:szCs w:val="24"/>
          <w:lang w:val="zh-CN"/>
        </w:rPr>
        <w:t>农用地整理</w:t>
      </w:r>
    </w:p>
    <w:p w14:paraId="30B105A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农用地整理分为耕地占补平衡补充耕地项目和田间基础设施配套项目两大类项目，涉及到的工程类型为土地平整工程、灌溉与排水工程、田间道路工程。</w:t>
      </w:r>
    </w:p>
    <w:p w14:paraId="61817CA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eastAsia="宋体"/>
          <w:sz w:val="24"/>
          <w:szCs w:val="24"/>
          <w:lang w:val="en-US" w:eastAsia="zh-CN"/>
        </w:rPr>
        <w:t>1、</w:t>
      </w:r>
      <w:r>
        <w:rPr>
          <w:rFonts w:hint="eastAsia" w:ascii="宋体" w:hAnsi="宋体"/>
          <w:sz w:val="24"/>
          <w:szCs w:val="24"/>
          <w:lang w:val="zh-CN"/>
        </w:rPr>
        <w:t>耕地占补平衡补充耕地项目。对于符合耕地占补平衡补充耕地项目库建库要求的，纳入耕地占补平衡补充耕地项目库。</w:t>
      </w:r>
    </w:p>
    <w:p w14:paraId="1DFBDF3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eastAsia="宋体"/>
          <w:sz w:val="24"/>
          <w:szCs w:val="24"/>
          <w:lang w:val="en-US" w:eastAsia="zh-CN"/>
        </w:rPr>
        <w:t>2、</w:t>
      </w:r>
      <w:r>
        <w:rPr>
          <w:rFonts w:hint="eastAsia" w:ascii="宋体" w:hAnsi="宋体"/>
          <w:sz w:val="24"/>
          <w:szCs w:val="24"/>
          <w:lang w:val="zh-CN"/>
        </w:rPr>
        <w:t>基础设施配套项目。结合占补平衡项目库项目，通过基础配套工程措施和地力培肥措施对此区域农田继续提质改造工程，形成集中连片优质农田，提高农业综合生产能力，实现“田成方、林成网、路相通、渠相连、旱能浇，涝能排，村成片”的美丽乡村。规划开展土地平整工程，项目整治后实现田块规整、沟渠相通、路相连，实现标准化布局；根据整治区域的灌溉、排水需要，结合现有农田水利设施，规划新增泵站、沿现有道路或根据实际情况修建渠道、开挖排水沟；结合整治区域周边田间道路情况，规划新增部分田间道路，满足农业机械作业需求，方便农业生产、便于农产品的运出和农业生产资料的运入。</w:t>
      </w:r>
    </w:p>
    <w:p w14:paraId="41FA32AA">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bCs/>
          <w:sz w:val="24"/>
          <w:szCs w:val="24"/>
          <w:lang w:val="zh-CN"/>
        </w:rPr>
      </w:pPr>
      <w:r>
        <w:rPr>
          <w:rFonts w:hint="eastAsia" w:ascii="宋体" w:hAnsi="宋体"/>
          <w:b/>
          <w:bCs/>
          <w:sz w:val="24"/>
          <w:szCs w:val="24"/>
          <w:lang w:val="zh-CN" w:eastAsia="zh-CN"/>
        </w:rPr>
        <w:t>（</w:t>
      </w:r>
      <w:r>
        <w:rPr>
          <w:rFonts w:hint="eastAsia" w:ascii="宋体" w:hAnsi="宋体"/>
          <w:b/>
          <w:bCs/>
          <w:sz w:val="24"/>
          <w:szCs w:val="24"/>
          <w:lang w:val="en-US" w:eastAsia="zh-CN"/>
        </w:rPr>
        <w:t>2</w:t>
      </w:r>
      <w:r>
        <w:rPr>
          <w:rFonts w:hint="eastAsia" w:ascii="宋体" w:hAnsi="宋体"/>
          <w:b/>
          <w:bCs/>
          <w:sz w:val="24"/>
          <w:szCs w:val="24"/>
          <w:lang w:val="zh-CN" w:eastAsia="zh-CN"/>
        </w:rPr>
        <w:t>）</w:t>
      </w:r>
      <w:r>
        <w:rPr>
          <w:rFonts w:hint="eastAsia" w:ascii="宋体" w:hAnsi="宋体"/>
          <w:b/>
          <w:bCs/>
          <w:sz w:val="24"/>
          <w:szCs w:val="24"/>
          <w:lang w:val="zh-CN"/>
        </w:rPr>
        <w:t>建设用地整理</w:t>
      </w:r>
    </w:p>
    <w:p w14:paraId="7F9A5C3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对于全域土地综合整治项目的搬迁，主要是引导群众有偿退出利用率较低的农村建设用地，以及废弃的工业厂房，借以优化建设用地布局，提高土地利用效率，促进土地集约利用。村庄搬迁后，通过集中配置基础服务设施，打造适老化居住社区，满足老年人养老需求，提升生活幸福指数。</w:t>
      </w:r>
    </w:p>
    <w:p w14:paraId="6EFB637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bCs/>
          <w:sz w:val="24"/>
          <w:szCs w:val="24"/>
          <w:lang w:val="zh-CN"/>
        </w:rPr>
      </w:pPr>
      <w:r>
        <w:rPr>
          <w:rFonts w:hint="eastAsia" w:ascii="宋体" w:hAnsi="宋体"/>
          <w:b/>
          <w:bCs/>
          <w:sz w:val="24"/>
          <w:szCs w:val="24"/>
          <w:lang w:val="zh-CN" w:eastAsia="zh-CN"/>
        </w:rPr>
        <w:t>（</w:t>
      </w:r>
      <w:r>
        <w:rPr>
          <w:rFonts w:hint="eastAsia" w:ascii="宋体" w:hAnsi="宋体"/>
          <w:b/>
          <w:bCs/>
          <w:sz w:val="24"/>
          <w:szCs w:val="24"/>
          <w:lang w:val="en-US" w:eastAsia="zh-CN"/>
        </w:rPr>
        <w:t>3</w:t>
      </w:r>
      <w:r>
        <w:rPr>
          <w:rFonts w:hint="eastAsia" w:ascii="宋体" w:hAnsi="宋体"/>
          <w:b/>
          <w:bCs/>
          <w:sz w:val="24"/>
          <w:szCs w:val="24"/>
          <w:lang w:val="zh-CN" w:eastAsia="zh-CN"/>
        </w:rPr>
        <w:t>）</w:t>
      </w:r>
      <w:r>
        <w:rPr>
          <w:rFonts w:hint="eastAsia" w:ascii="宋体" w:hAnsi="宋体"/>
          <w:b/>
          <w:bCs/>
          <w:sz w:val="24"/>
          <w:szCs w:val="24"/>
          <w:lang w:val="zh-CN"/>
        </w:rPr>
        <w:t>生态保护修复</w:t>
      </w:r>
    </w:p>
    <w:p w14:paraId="51C1925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根据项目区自然条件，按照网络化、立体化、高效化的要求，通过全域整治，促进高标准农田防护林网建设。开展水系网络建设，主要通过加快实施河道治理、水体治理工程，净化水质，提高生态景观，构建区内全域的水系网络。通过土地生态化整治，可以将碎片化景观节点连接起来，串联生态源，从生态审美和环境保护的角度增强景观美感，改善项目区的景观格局与风貌。主要包括生态保护项目、人居环境改善项目。</w:t>
      </w:r>
    </w:p>
    <w:p w14:paraId="0C9B51A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bCs/>
          <w:sz w:val="24"/>
          <w:szCs w:val="24"/>
          <w:lang w:val="zh-CN"/>
        </w:rPr>
      </w:pPr>
      <w:r>
        <w:rPr>
          <w:rFonts w:hint="eastAsia" w:ascii="宋体" w:hAnsi="宋体"/>
          <w:b/>
          <w:bCs/>
          <w:sz w:val="24"/>
          <w:szCs w:val="24"/>
          <w:lang w:val="zh-CN" w:eastAsia="zh-CN"/>
        </w:rPr>
        <w:t>（</w:t>
      </w:r>
      <w:r>
        <w:rPr>
          <w:rFonts w:hint="eastAsia" w:ascii="宋体" w:hAnsi="宋体"/>
          <w:b/>
          <w:bCs/>
          <w:sz w:val="24"/>
          <w:szCs w:val="24"/>
          <w:lang w:val="en-US" w:eastAsia="zh-CN"/>
        </w:rPr>
        <w:t>4</w:t>
      </w:r>
      <w:r>
        <w:rPr>
          <w:rFonts w:hint="eastAsia" w:ascii="宋体" w:hAnsi="宋体"/>
          <w:b/>
          <w:bCs/>
          <w:sz w:val="24"/>
          <w:szCs w:val="24"/>
          <w:lang w:val="zh-CN" w:eastAsia="zh-CN"/>
        </w:rPr>
        <w:t>）</w:t>
      </w:r>
      <w:r>
        <w:rPr>
          <w:rFonts w:hint="eastAsia" w:ascii="宋体" w:hAnsi="宋体"/>
          <w:b/>
          <w:bCs/>
          <w:sz w:val="24"/>
          <w:szCs w:val="24"/>
          <w:lang w:val="zh-CN"/>
        </w:rPr>
        <w:t>公共空间治理</w:t>
      </w:r>
    </w:p>
    <w:p w14:paraId="546669C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摸清乡村公共资源本底，改善村容村貌、提高公共空间利用效率、增强集体经济组织活力、历史文化景观整体保护、赓续农耕文明、特色村庄（民居）保护传承等。</w:t>
      </w:r>
    </w:p>
    <w:p w14:paraId="2622499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bCs/>
          <w:sz w:val="24"/>
          <w:szCs w:val="24"/>
          <w:lang w:val="zh-CN"/>
        </w:rPr>
      </w:pPr>
      <w:r>
        <w:rPr>
          <w:rFonts w:hint="eastAsia" w:ascii="宋体" w:hAnsi="宋体"/>
          <w:b/>
          <w:bCs/>
          <w:sz w:val="24"/>
          <w:szCs w:val="24"/>
          <w:lang w:val="zh-CN" w:eastAsia="zh-CN"/>
        </w:rPr>
        <w:t>（</w:t>
      </w:r>
      <w:r>
        <w:rPr>
          <w:rFonts w:hint="eastAsia" w:ascii="宋体" w:hAnsi="宋体"/>
          <w:b/>
          <w:bCs/>
          <w:sz w:val="24"/>
          <w:szCs w:val="24"/>
          <w:lang w:val="en-US" w:eastAsia="zh-CN"/>
        </w:rPr>
        <w:t>5</w:t>
      </w:r>
      <w:r>
        <w:rPr>
          <w:rFonts w:hint="eastAsia" w:ascii="宋体" w:hAnsi="宋体"/>
          <w:b/>
          <w:bCs/>
          <w:sz w:val="24"/>
          <w:szCs w:val="24"/>
          <w:lang w:val="zh-CN" w:eastAsia="zh-CN"/>
        </w:rPr>
        <w:t>）</w:t>
      </w:r>
      <w:r>
        <w:rPr>
          <w:rFonts w:hint="eastAsia" w:ascii="宋体" w:hAnsi="宋体"/>
          <w:b/>
          <w:bCs/>
          <w:sz w:val="24"/>
          <w:szCs w:val="24"/>
          <w:lang w:val="zh-CN"/>
        </w:rPr>
        <w:t>产业布局及引入</w:t>
      </w:r>
    </w:p>
    <w:p w14:paraId="79F7502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以乡村优势资源禀赋为基础，以完善利益联结机制为核心，深入发掘农业农村的生态涵养、休闲观光、文化体验、健康养老等多种功能和多重价值，促进农业现代化和农村一二三产业融合发展。通过实施全域土地综合整治优化产业用地布局、保障一二三产业融合发展用地、引入和推动产业发展。</w:t>
      </w:r>
    </w:p>
    <w:p w14:paraId="35C578DF">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en-US" w:eastAsia="zh-CN"/>
        </w:rPr>
        <w:t>四、</w:t>
      </w:r>
      <w:r>
        <w:rPr>
          <w:rFonts w:hint="eastAsia" w:ascii="宋体" w:hAnsi="宋体"/>
          <w:b/>
          <w:bCs/>
          <w:sz w:val="24"/>
          <w:szCs w:val="24"/>
          <w:lang w:val="zh-CN" w:eastAsia="zh-CN"/>
        </w:rPr>
        <w:t>合同履行计划</w:t>
      </w:r>
    </w:p>
    <w:p w14:paraId="0D5BEB2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r>
        <w:rPr>
          <w:rFonts w:hint="eastAsia" w:ascii="宋体" w:hAnsi="宋体"/>
          <w:sz w:val="24"/>
          <w:szCs w:val="24"/>
          <w:lang w:val="zh-CN"/>
        </w:rPr>
        <w:t>按照部、省、市对全域整治项目的相关要求，结合宜兴市张渚镇实际情况，完成编制宜兴市张渚镇全域土地综合整治项目实施方案和该方案涉及的永久基本农田调整方案。合同签订后根据部、省、市的相关工期要求，将成果提交市自然资源和规划局、省自然资源厅，确保通过审查、论证，并按规定上报审批。</w:t>
      </w:r>
    </w:p>
    <w:p w14:paraId="2DDB07BD">
      <w:pPr>
        <w:spacing w:line="360" w:lineRule="auto"/>
        <w:ind w:firstLine="480" w:firstLineChars="200"/>
        <w:contextualSpacing/>
        <w:rPr>
          <w:rFonts w:hint="eastAsia" w:ascii="宋体" w:hAnsi="宋体"/>
          <w:b/>
          <w:bCs/>
          <w:sz w:val="24"/>
          <w:szCs w:val="24"/>
          <w:lang w:val="zh-CN" w:eastAsia="zh-CN"/>
        </w:rPr>
      </w:pPr>
      <w:r>
        <w:rPr>
          <w:rFonts w:hint="eastAsia" w:ascii="宋体" w:hAnsi="宋体"/>
          <w:b/>
          <w:bCs/>
          <w:sz w:val="24"/>
          <w:szCs w:val="24"/>
          <w:lang w:val="en-US" w:eastAsia="zh-CN"/>
        </w:rPr>
        <w:t>五、</w:t>
      </w:r>
      <w:r>
        <w:rPr>
          <w:rFonts w:hint="eastAsia" w:ascii="宋体" w:hAnsi="宋体"/>
          <w:b/>
          <w:bCs/>
          <w:sz w:val="24"/>
          <w:szCs w:val="24"/>
          <w:lang w:val="zh-CN" w:eastAsia="zh-CN"/>
        </w:rPr>
        <w:t>安全与保密</w:t>
      </w:r>
    </w:p>
    <w:p w14:paraId="371DD54E">
      <w:pPr>
        <w:spacing w:line="360" w:lineRule="auto"/>
        <w:ind w:firstLine="480" w:firstLineChars="200"/>
        <w:contextualSpacing/>
        <w:rPr>
          <w:rFonts w:hint="eastAsia" w:ascii="宋体" w:hAnsi="宋体"/>
          <w:sz w:val="24"/>
          <w:szCs w:val="24"/>
          <w:lang w:val="zh-CN"/>
        </w:rPr>
      </w:pPr>
      <w:r>
        <w:rPr>
          <w:rFonts w:hint="eastAsia" w:ascii="宋体" w:hAnsi="宋体"/>
          <w:sz w:val="24"/>
          <w:szCs w:val="24"/>
          <w:lang w:val="zh-CN"/>
        </w:rPr>
        <w:t>实施方案编制工作中涉及到的涉密和敏感图文资料、电子数据，尤其是地形图等资料，编制单位应严格执行保密的相关规定，不得以任何方式向任何第三人披露、泄露或许可第三人使用。</w:t>
      </w:r>
    </w:p>
    <w:p w14:paraId="011962C5">
      <w:pPr>
        <w:spacing w:line="360" w:lineRule="auto"/>
        <w:ind w:firstLine="480" w:firstLineChars="200"/>
        <w:contextualSpacing/>
        <w:rPr>
          <w:rFonts w:hint="eastAsia" w:ascii="宋体" w:hAnsi="宋体"/>
          <w:b/>
          <w:bCs/>
          <w:sz w:val="24"/>
          <w:szCs w:val="24"/>
          <w:highlight w:val="none"/>
          <w:lang w:val="zh-CN" w:eastAsia="zh-CN"/>
        </w:rPr>
      </w:pPr>
      <w:r>
        <w:rPr>
          <w:rFonts w:hint="eastAsia" w:ascii="宋体" w:hAnsi="宋体"/>
          <w:b/>
          <w:bCs/>
          <w:sz w:val="24"/>
          <w:szCs w:val="24"/>
          <w:lang w:val="en-US" w:eastAsia="zh-CN"/>
        </w:rPr>
        <w:t>六</w:t>
      </w:r>
      <w:r>
        <w:rPr>
          <w:rFonts w:hint="eastAsia" w:ascii="宋体" w:hAnsi="宋体"/>
          <w:b/>
          <w:bCs/>
          <w:sz w:val="24"/>
          <w:szCs w:val="24"/>
          <w:highlight w:val="none"/>
          <w:lang w:val="zh-CN" w:eastAsia="zh-CN"/>
        </w:rPr>
        <w:t>、商务要求</w:t>
      </w:r>
    </w:p>
    <w:p w14:paraId="4E7FA50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rPr>
      </w:pPr>
      <w:r>
        <w:rPr>
          <w:rFonts w:hint="eastAsia" w:ascii="宋体" w:hAnsi="宋体"/>
          <w:sz w:val="24"/>
          <w:szCs w:val="24"/>
          <w:highlight w:val="none"/>
          <w:lang w:val="zh-CN"/>
        </w:rPr>
        <w:t>1、服务期限：</w:t>
      </w:r>
      <w:r>
        <w:rPr>
          <w:rFonts w:hint="eastAsia" w:ascii="宋体" w:hAnsi="宋体"/>
          <w:sz w:val="24"/>
          <w:szCs w:val="24"/>
          <w:highlight w:val="none"/>
        </w:rPr>
        <w:t>自合同签订之日起</w:t>
      </w:r>
      <w:r>
        <w:rPr>
          <w:rFonts w:hint="eastAsia" w:ascii="宋体" w:hAnsi="宋体"/>
          <w:sz w:val="24"/>
          <w:szCs w:val="24"/>
          <w:highlight w:val="none"/>
          <w:lang w:val="en-US" w:eastAsia="zh-CN"/>
        </w:rPr>
        <w:t>至通过省厅批复并完成最终稿</w:t>
      </w:r>
      <w:r>
        <w:rPr>
          <w:rFonts w:hint="eastAsia" w:ascii="宋体" w:hAnsi="宋体"/>
          <w:sz w:val="24"/>
          <w:szCs w:val="24"/>
          <w:highlight w:val="none"/>
        </w:rPr>
        <w:t>。</w:t>
      </w:r>
    </w:p>
    <w:p w14:paraId="01CC556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sz w:val="24"/>
          <w:szCs w:val="24"/>
          <w:highlight w:val="none"/>
          <w:lang w:val="zh-CN"/>
        </w:rPr>
      </w:pPr>
      <w:r>
        <w:rPr>
          <w:rFonts w:hint="eastAsia" w:ascii="宋体" w:hAnsi="宋体"/>
          <w:bCs/>
          <w:sz w:val="24"/>
          <w:szCs w:val="24"/>
          <w:highlight w:val="none"/>
          <w:lang w:val="zh-CN"/>
        </w:rPr>
        <w:t>2、服务地点：宜兴市</w:t>
      </w:r>
      <w:r>
        <w:rPr>
          <w:rFonts w:hint="eastAsia" w:ascii="宋体" w:hAnsi="宋体"/>
          <w:bCs/>
          <w:sz w:val="24"/>
          <w:szCs w:val="24"/>
          <w:highlight w:val="none"/>
          <w:lang w:val="en-US" w:eastAsia="zh-CN"/>
        </w:rPr>
        <w:t>张渚</w:t>
      </w:r>
      <w:r>
        <w:rPr>
          <w:rFonts w:hint="eastAsia" w:ascii="宋体" w:hAnsi="宋体"/>
          <w:bCs/>
          <w:sz w:val="24"/>
          <w:szCs w:val="24"/>
          <w:highlight w:val="none"/>
          <w:lang w:val="zh-CN"/>
        </w:rPr>
        <w:t>镇，</w:t>
      </w:r>
      <w:r>
        <w:rPr>
          <w:rFonts w:hint="eastAsia" w:ascii="宋体" w:hAnsi="宋体"/>
          <w:bCs/>
          <w:sz w:val="24"/>
          <w:szCs w:val="24"/>
          <w:highlight w:val="none"/>
        </w:rPr>
        <w:t>采购人</w:t>
      </w:r>
      <w:r>
        <w:rPr>
          <w:rFonts w:hint="eastAsia" w:ascii="宋体" w:hAnsi="宋体"/>
          <w:bCs/>
          <w:sz w:val="24"/>
          <w:szCs w:val="24"/>
          <w:highlight w:val="none"/>
          <w:lang w:val="zh-CN"/>
        </w:rPr>
        <w:t>指定地点。</w:t>
      </w:r>
    </w:p>
    <w:p w14:paraId="5BF2A73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sz w:val="24"/>
          <w:szCs w:val="24"/>
          <w:highlight w:val="none"/>
        </w:rPr>
      </w:pPr>
      <w:r>
        <w:rPr>
          <w:rFonts w:hint="eastAsia" w:ascii="宋体" w:hAnsi="宋体"/>
          <w:bCs/>
          <w:sz w:val="24"/>
          <w:szCs w:val="24"/>
          <w:highlight w:val="none"/>
          <w:lang w:val="zh-CN"/>
        </w:rPr>
        <w:t>3、</w:t>
      </w:r>
      <w:r>
        <w:rPr>
          <w:rFonts w:hint="eastAsia" w:ascii="宋体" w:hAnsi="宋体"/>
          <w:sz w:val="24"/>
          <w:szCs w:val="24"/>
          <w:highlight w:val="none"/>
        </w:rPr>
        <w:t>服务及验收标准：采购人根据国家有关规定、磋商文件、响应文件以及合同约定的内容组织验收。</w:t>
      </w:r>
    </w:p>
    <w:p w14:paraId="05F6996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sz w:val="24"/>
          <w:szCs w:val="24"/>
          <w:highlight w:val="none"/>
          <w:lang w:val="en-US"/>
        </w:rPr>
      </w:pPr>
      <w:r>
        <w:rPr>
          <w:rFonts w:hint="eastAsia" w:ascii="宋体" w:hAnsi="宋体"/>
          <w:sz w:val="24"/>
          <w:szCs w:val="24"/>
          <w:highlight w:val="none"/>
          <w:lang w:val="zh-CN"/>
        </w:rPr>
        <w:t>4、付款步骤：</w:t>
      </w:r>
      <w:r>
        <w:rPr>
          <w:rFonts w:hint="eastAsia" w:ascii="宋体" w:hAnsi="宋体"/>
          <w:sz w:val="24"/>
          <w:szCs w:val="24"/>
          <w:highlight w:val="none"/>
          <w:lang w:val="en-US" w:eastAsia="zh-CN"/>
        </w:rPr>
        <w:t>服务提交成果资料后支付至合同价40%，</w:t>
      </w:r>
      <w:r>
        <w:rPr>
          <w:rFonts w:hint="eastAsia" w:ascii="宋体" w:hAnsi="宋体"/>
          <w:sz w:val="24"/>
          <w:szCs w:val="24"/>
          <w:highlight w:val="none"/>
          <w:lang w:val="zh-CN"/>
        </w:rPr>
        <w:t>拿到省厅批复文件</w:t>
      </w:r>
      <w:r>
        <w:rPr>
          <w:rFonts w:hint="eastAsia" w:ascii="宋体" w:hAnsi="宋体"/>
          <w:sz w:val="24"/>
          <w:szCs w:val="24"/>
          <w:highlight w:val="none"/>
          <w:lang w:val="en-US" w:eastAsia="zh-CN"/>
        </w:rPr>
        <w:t>并</w:t>
      </w:r>
      <w:r>
        <w:rPr>
          <w:rFonts w:hint="eastAsia" w:ascii="宋体" w:hAnsi="宋体"/>
          <w:sz w:val="24"/>
          <w:szCs w:val="24"/>
          <w:highlight w:val="none"/>
          <w:lang w:val="zh-CN"/>
        </w:rPr>
        <w:t>根据批文意见提交最终成果后</w:t>
      </w:r>
      <w:r>
        <w:rPr>
          <w:rFonts w:hint="eastAsia" w:ascii="宋体" w:hAnsi="宋体"/>
          <w:sz w:val="24"/>
          <w:szCs w:val="24"/>
          <w:highlight w:val="none"/>
          <w:lang w:val="en-US" w:eastAsia="zh-CN"/>
        </w:rPr>
        <w:t>支付至合同价70%，第二年支付剩余资金。</w:t>
      </w:r>
    </w:p>
    <w:p w14:paraId="75DF2DFA">
      <w:pPr>
        <w:spacing w:line="360" w:lineRule="auto"/>
        <w:ind w:firstLine="480" w:firstLineChars="200"/>
        <w:contextualSpacing/>
        <w:rPr>
          <w:rFonts w:ascii="宋体" w:hAnsi="宋体"/>
          <w:b/>
          <w:bCs/>
          <w:sz w:val="24"/>
          <w:szCs w:val="24"/>
        </w:rPr>
      </w:pPr>
      <w:r>
        <w:rPr>
          <w:rFonts w:hint="eastAsia" w:ascii="宋体" w:hAnsi="宋体"/>
          <w:b/>
          <w:bCs/>
          <w:sz w:val="24"/>
          <w:szCs w:val="24"/>
          <w:lang w:val="en-US" w:eastAsia="zh-CN"/>
        </w:rPr>
        <w:t>七</w:t>
      </w:r>
      <w:r>
        <w:rPr>
          <w:rFonts w:hint="eastAsia" w:ascii="宋体" w:hAnsi="宋体"/>
          <w:b/>
          <w:bCs/>
          <w:sz w:val="24"/>
          <w:szCs w:val="24"/>
        </w:rPr>
        <w:t>、实质性要求</w:t>
      </w:r>
    </w:p>
    <w:p w14:paraId="4D5C958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sz w:val="24"/>
          <w:szCs w:val="24"/>
        </w:rPr>
      </w:pPr>
      <w:r>
        <w:rPr>
          <w:rFonts w:hint="eastAsia" w:ascii="宋体" w:hAnsi="宋体"/>
          <w:sz w:val="24"/>
          <w:szCs w:val="24"/>
        </w:rPr>
        <w:t>本章有关服务与商务条款的要求为基准要求，如供应商不能完全符合此基准要求，可高于此基准要求进行报价，采购人将不接受低于该基准要求（负偏离）的报价，供应商需对此基准要求作实质性响应。</w:t>
      </w:r>
    </w:p>
    <w:p w14:paraId="534D67AB">
      <w:pPr>
        <w:widowControl/>
        <w:rPr>
          <w:sz w:val="24"/>
        </w:rPr>
      </w:pPr>
    </w:p>
    <w:p w14:paraId="240C56AD">
      <w:pPr>
        <w:ind w:firstLine="480"/>
        <w:jc w:val="center"/>
        <w:outlineLvl w:val="0"/>
        <w:rPr>
          <w:rFonts w:hint="eastAsia" w:ascii="黑体" w:hAnsi="黑体" w:eastAsia="黑体"/>
          <w:sz w:val="28"/>
        </w:rPr>
      </w:pPr>
      <w:bookmarkStart w:id="101" w:name="_Toc130979774"/>
      <w:bookmarkStart w:id="102" w:name="_Toc158100733"/>
    </w:p>
    <w:p w14:paraId="6E3AD057">
      <w:pPr>
        <w:ind w:firstLine="480"/>
        <w:jc w:val="center"/>
        <w:outlineLvl w:val="0"/>
        <w:rPr>
          <w:rFonts w:hint="eastAsia" w:ascii="黑体" w:hAnsi="黑体" w:eastAsia="黑体"/>
          <w:sz w:val="28"/>
        </w:rPr>
      </w:pPr>
    </w:p>
    <w:p w14:paraId="6E9AFDAE">
      <w:pPr>
        <w:ind w:firstLine="480"/>
        <w:jc w:val="center"/>
        <w:outlineLvl w:val="0"/>
        <w:rPr>
          <w:rFonts w:hint="eastAsia" w:ascii="黑体" w:hAnsi="黑体" w:eastAsia="黑体"/>
          <w:sz w:val="28"/>
        </w:rPr>
      </w:pPr>
    </w:p>
    <w:p w14:paraId="7D86138F">
      <w:pPr>
        <w:ind w:firstLine="480"/>
        <w:jc w:val="center"/>
        <w:outlineLvl w:val="0"/>
        <w:rPr>
          <w:rFonts w:hint="eastAsia" w:ascii="黑体" w:hAnsi="黑体" w:eastAsia="黑体"/>
          <w:sz w:val="28"/>
        </w:rPr>
      </w:pPr>
    </w:p>
    <w:p w14:paraId="060E8653">
      <w:pPr>
        <w:ind w:firstLine="480"/>
        <w:jc w:val="center"/>
        <w:outlineLvl w:val="0"/>
        <w:rPr>
          <w:rFonts w:hint="eastAsia" w:ascii="黑体" w:hAnsi="黑体" w:eastAsia="黑体"/>
          <w:sz w:val="28"/>
        </w:rPr>
      </w:pPr>
    </w:p>
    <w:p w14:paraId="14428F87">
      <w:pPr>
        <w:ind w:firstLine="480"/>
        <w:jc w:val="center"/>
        <w:outlineLvl w:val="0"/>
        <w:rPr>
          <w:rFonts w:hint="eastAsia" w:ascii="黑体" w:hAnsi="黑体" w:eastAsia="黑体"/>
          <w:sz w:val="28"/>
        </w:rPr>
      </w:pPr>
    </w:p>
    <w:p w14:paraId="0641B975">
      <w:pPr>
        <w:ind w:firstLine="480"/>
        <w:jc w:val="center"/>
        <w:outlineLvl w:val="0"/>
        <w:rPr>
          <w:rFonts w:hint="eastAsia" w:ascii="黑体" w:hAnsi="黑体" w:eastAsia="黑体"/>
          <w:sz w:val="28"/>
        </w:rPr>
      </w:pPr>
    </w:p>
    <w:p w14:paraId="365A5C2A">
      <w:pPr>
        <w:ind w:firstLine="480"/>
        <w:jc w:val="center"/>
        <w:outlineLvl w:val="0"/>
        <w:rPr>
          <w:rFonts w:hint="eastAsia" w:ascii="黑体" w:hAnsi="黑体" w:eastAsia="黑体"/>
          <w:sz w:val="28"/>
        </w:rPr>
      </w:pPr>
    </w:p>
    <w:p w14:paraId="4AFE7DCA">
      <w:pPr>
        <w:ind w:firstLine="480"/>
        <w:jc w:val="center"/>
        <w:outlineLvl w:val="0"/>
        <w:rPr>
          <w:rFonts w:hint="eastAsia" w:ascii="黑体" w:hAnsi="黑体" w:eastAsia="黑体"/>
          <w:sz w:val="28"/>
        </w:rPr>
      </w:pPr>
    </w:p>
    <w:p w14:paraId="05E06FC8">
      <w:pPr>
        <w:ind w:firstLine="480"/>
        <w:jc w:val="center"/>
        <w:outlineLvl w:val="0"/>
        <w:rPr>
          <w:rFonts w:hint="eastAsia" w:ascii="黑体" w:hAnsi="黑体" w:eastAsia="黑体"/>
          <w:sz w:val="28"/>
        </w:rPr>
      </w:pPr>
    </w:p>
    <w:p w14:paraId="6B42AF86">
      <w:pPr>
        <w:ind w:firstLine="480"/>
        <w:jc w:val="center"/>
        <w:outlineLvl w:val="0"/>
        <w:rPr>
          <w:rFonts w:hint="eastAsia" w:ascii="黑体" w:hAnsi="黑体" w:eastAsia="黑体"/>
          <w:sz w:val="28"/>
        </w:rPr>
      </w:pPr>
    </w:p>
    <w:p w14:paraId="3064176A">
      <w:pPr>
        <w:ind w:firstLine="480"/>
        <w:jc w:val="center"/>
        <w:outlineLvl w:val="0"/>
        <w:rPr>
          <w:rFonts w:hint="eastAsia" w:ascii="黑体" w:hAnsi="黑体" w:eastAsia="黑体"/>
          <w:sz w:val="28"/>
        </w:rPr>
      </w:pPr>
    </w:p>
    <w:p w14:paraId="17ABE188">
      <w:pPr>
        <w:ind w:firstLine="480"/>
        <w:jc w:val="center"/>
        <w:outlineLvl w:val="0"/>
        <w:rPr>
          <w:rFonts w:hint="eastAsia" w:ascii="黑体" w:hAnsi="黑体" w:eastAsia="黑体"/>
          <w:sz w:val="28"/>
        </w:rPr>
      </w:pPr>
    </w:p>
    <w:p w14:paraId="04DF6772">
      <w:pPr>
        <w:ind w:firstLine="480"/>
        <w:jc w:val="center"/>
        <w:outlineLvl w:val="0"/>
        <w:rPr>
          <w:rFonts w:hint="eastAsia" w:ascii="黑体" w:hAnsi="黑体" w:eastAsia="黑体"/>
          <w:sz w:val="28"/>
        </w:rPr>
      </w:pPr>
    </w:p>
    <w:p w14:paraId="32AE168E">
      <w:pPr>
        <w:ind w:firstLine="480"/>
        <w:jc w:val="center"/>
        <w:outlineLvl w:val="0"/>
        <w:rPr>
          <w:rFonts w:ascii="黑体" w:hAnsi="黑体" w:eastAsia="黑体"/>
          <w:sz w:val="28"/>
        </w:rPr>
      </w:pPr>
      <w:r>
        <w:rPr>
          <w:rFonts w:hint="eastAsia" w:ascii="黑体" w:hAnsi="黑体" w:eastAsia="黑体"/>
          <w:sz w:val="28"/>
        </w:rPr>
        <w:t>第四章 评审方法和标准</w:t>
      </w:r>
      <w:bookmarkEnd w:id="101"/>
      <w:bookmarkEnd w:id="102"/>
    </w:p>
    <w:p w14:paraId="4D68FA51">
      <w:pPr>
        <w:spacing w:line="360" w:lineRule="auto"/>
        <w:jc w:val="left"/>
        <w:rPr>
          <w:rFonts w:ascii="宋体" w:hAnsi="宋体"/>
          <w:sz w:val="24"/>
          <w:szCs w:val="24"/>
        </w:rPr>
      </w:pPr>
      <w:r>
        <w:rPr>
          <w:rFonts w:hint="eastAsia" w:ascii="宋体" w:hAnsi="宋体"/>
          <w:sz w:val="24"/>
          <w:szCs w:val="24"/>
        </w:rPr>
        <w:t>一、评分项目（总分100分）</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4"/>
        <w:gridCol w:w="5755"/>
      </w:tblGrid>
      <w:tr w14:paraId="1329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34C216AF">
            <w:pPr>
              <w:jc w:val="center"/>
              <w:rPr>
                <w:rFonts w:ascii="宋体" w:hAnsi="宋体"/>
                <w:sz w:val="24"/>
                <w:szCs w:val="24"/>
              </w:rPr>
            </w:pPr>
            <w:r>
              <w:rPr>
                <w:rFonts w:hint="eastAsia" w:ascii="宋体" w:hAnsi="宋体"/>
                <w:sz w:val="24"/>
                <w:szCs w:val="24"/>
              </w:rPr>
              <w:t>技术商务部分</w:t>
            </w:r>
          </w:p>
        </w:tc>
        <w:tc>
          <w:tcPr>
            <w:tcW w:w="5755" w:type="dxa"/>
            <w:vAlign w:val="center"/>
          </w:tcPr>
          <w:p w14:paraId="15BF2D99">
            <w:pPr>
              <w:jc w:val="center"/>
              <w:rPr>
                <w:rFonts w:ascii="宋体" w:hAnsi="宋体"/>
                <w:sz w:val="24"/>
                <w:szCs w:val="24"/>
              </w:rPr>
            </w:pPr>
            <w:r>
              <w:rPr>
                <w:rFonts w:hint="eastAsia" w:ascii="宋体" w:hAnsi="宋体"/>
                <w:sz w:val="24"/>
                <w:szCs w:val="24"/>
                <w:lang w:val="en-US" w:eastAsia="zh-CN"/>
              </w:rPr>
              <w:t>80</w:t>
            </w:r>
            <w:r>
              <w:rPr>
                <w:rFonts w:hint="eastAsia" w:ascii="宋体" w:hAnsi="宋体"/>
                <w:sz w:val="24"/>
                <w:szCs w:val="24"/>
              </w:rPr>
              <w:t>分</w:t>
            </w:r>
          </w:p>
        </w:tc>
      </w:tr>
      <w:tr w14:paraId="356E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536BD291">
            <w:pPr>
              <w:jc w:val="center"/>
              <w:rPr>
                <w:rFonts w:ascii="宋体" w:hAnsi="宋体"/>
                <w:sz w:val="24"/>
                <w:szCs w:val="24"/>
              </w:rPr>
            </w:pPr>
            <w:r>
              <w:rPr>
                <w:rFonts w:hint="eastAsia" w:ascii="宋体" w:hAnsi="宋体"/>
                <w:sz w:val="24"/>
                <w:szCs w:val="24"/>
              </w:rPr>
              <w:t>价格部分</w:t>
            </w:r>
          </w:p>
        </w:tc>
        <w:tc>
          <w:tcPr>
            <w:tcW w:w="5755" w:type="dxa"/>
            <w:vAlign w:val="center"/>
          </w:tcPr>
          <w:p w14:paraId="372E07CB">
            <w:pPr>
              <w:jc w:val="center"/>
              <w:rPr>
                <w:rFonts w:ascii="宋体" w:hAnsi="宋体"/>
                <w:sz w:val="24"/>
                <w:szCs w:val="24"/>
              </w:rPr>
            </w:pPr>
            <w:r>
              <w:rPr>
                <w:rFonts w:hint="eastAsia" w:ascii="宋体" w:hAnsi="宋体"/>
                <w:sz w:val="24"/>
                <w:szCs w:val="24"/>
                <w:lang w:val="en-US" w:eastAsia="zh-CN"/>
              </w:rPr>
              <w:t>20</w:t>
            </w:r>
            <w:r>
              <w:rPr>
                <w:rFonts w:hint="eastAsia" w:ascii="宋体" w:hAnsi="宋体"/>
                <w:sz w:val="24"/>
                <w:szCs w:val="24"/>
              </w:rPr>
              <w:t>分</w:t>
            </w:r>
          </w:p>
        </w:tc>
      </w:tr>
    </w:tbl>
    <w:p w14:paraId="313DA108">
      <w:pPr>
        <w:spacing w:line="360" w:lineRule="auto"/>
        <w:jc w:val="left"/>
        <w:rPr>
          <w:rFonts w:ascii="宋体" w:hAnsi="宋体"/>
          <w:sz w:val="24"/>
          <w:szCs w:val="24"/>
        </w:rPr>
      </w:pPr>
      <w:r>
        <w:rPr>
          <w:rFonts w:hint="eastAsia" w:ascii="宋体" w:hAnsi="宋体"/>
          <w:sz w:val="24"/>
          <w:szCs w:val="24"/>
        </w:rPr>
        <w:t>二、评审内容：</w:t>
      </w:r>
    </w:p>
    <w:p w14:paraId="2E2B5BA5">
      <w:pPr>
        <w:spacing w:line="360" w:lineRule="auto"/>
        <w:jc w:val="left"/>
        <w:rPr>
          <w:rFonts w:ascii="宋体" w:hAnsi="宋体"/>
          <w:sz w:val="24"/>
          <w:szCs w:val="24"/>
        </w:rPr>
      </w:pPr>
      <w:r>
        <w:rPr>
          <w:rFonts w:hint="eastAsia" w:ascii="宋体" w:hAnsi="宋体"/>
          <w:sz w:val="24"/>
          <w:szCs w:val="24"/>
        </w:rPr>
        <w:t>1、技术商务部分</w:t>
      </w:r>
    </w:p>
    <w:tbl>
      <w:tblPr>
        <w:tblStyle w:val="39"/>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791"/>
        <w:gridCol w:w="1324"/>
        <w:gridCol w:w="802"/>
        <w:gridCol w:w="4837"/>
        <w:gridCol w:w="953"/>
      </w:tblGrid>
      <w:tr w14:paraId="298C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256" w:type="dxa"/>
            <w:tcBorders>
              <w:top w:val="single" w:color="auto" w:sz="4" w:space="0"/>
              <w:left w:val="single" w:color="auto" w:sz="4" w:space="0"/>
              <w:bottom w:val="single" w:color="auto" w:sz="4" w:space="0"/>
              <w:right w:val="single" w:color="auto" w:sz="4" w:space="0"/>
            </w:tcBorders>
            <w:vAlign w:val="center"/>
          </w:tcPr>
          <w:p w14:paraId="1D7F9FDB">
            <w:pPr>
              <w:spacing w:line="300" w:lineRule="exact"/>
              <w:jc w:val="center"/>
              <w:rPr>
                <w:rFonts w:ascii="宋体" w:hAnsi="宋体"/>
                <w:b/>
                <w:sz w:val="24"/>
                <w:szCs w:val="24"/>
              </w:rPr>
            </w:pPr>
            <w:r>
              <w:rPr>
                <w:rFonts w:hint="eastAsia" w:ascii="宋体" w:hAnsi="宋体"/>
                <w:sz w:val="24"/>
                <w:szCs w:val="24"/>
              </w:rPr>
              <w:t>评审内容</w:t>
            </w:r>
          </w:p>
        </w:tc>
        <w:tc>
          <w:tcPr>
            <w:tcW w:w="791" w:type="dxa"/>
            <w:tcBorders>
              <w:top w:val="single" w:color="auto" w:sz="4" w:space="0"/>
              <w:left w:val="single" w:color="auto" w:sz="4" w:space="0"/>
              <w:bottom w:val="single" w:color="auto" w:sz="4" w:space="0"/>
              <w:right w:val="single" w:color="auto" w:sz="4" w:space="0"/>
            </w:tcBorders>
            <w:vAlign w:val="center"/>
          </w:tcPr>
          <w:p w14:paraId="55FADF68">
            <w:pPr>
              <w:spacing w:line="300" w:lineRule="exact"/>
              <w:jc w:val="center"/>
              <w:rPr>
                <w:sz w:val="24"/>
                <w:szCs w:val="24"/>
              </w:rPr>
            </w:pPr>
            <w:r>
              <w:rPr>
                <w:rFonts w:hint="eastAsia" w:ascii="宋体" w:hAnsi="宋体"/>
                <w:sz w:val="24"/>
                <w:szCs w:val="24"/>
              </w:rPr>
              <w:t>序号</w:t>
            </w:r>
          </w:p>
        </w:tc>
        <w:tc>
          <w:tcPr>
            <w:tcW w:w="1324" w:type="dxa"/>
            <w:tcBorders>
              <w:top w:val="single" w:color="auto" w:sz="4" w:space="0"/>
              <w:left w:val="single" w:color="auto" w:sz="4" w:space="0"/>
              <w:bottom w:val="single" w:color="auto" w:sz="4" w:space="0"/>
              <w:right w:val="single" w:color="auto" w:sz="4" w:space="0"/>
            </w:tcBorders>
            <w:vAlign w:val="center"/>
          </w:tcPr>
          <w:p w14:paraId="579A2079">
            <w:pPr>
              <w:spacing w:line="300" w:lineRule="exact"/>
              <w:jc w:val="center"/>
              <w:rPr>
                <w:rFonts w:ascii="宋体" w:hAnsi="宋体"/>
                <w:sz w:val="24"/>
                <w:szCs w:val="24"/>
              </w:rPr>
            </w:pPr>
            <w:r>
              <w:rPr>
                <w:rFonts w:hint="eastAsia" w:ascii="宋体" w:hAnsi="宋体"/>
                <w:sz w:val="24"/>
                <w:szCs w:val="24"/>
              </w:rPr>
              <w:t>评审项目</w:t>
            </w:r>
          </w:p>
        </w:tc>
        <w:tc>
          <w:tcPr>
            <w:tcW w:w="802" w:type="dxa"/>
            <w:tcBorders>
              <w:top w:val="single" w:color="auto" w:sz="4" w:space="0"/>
              <w:left w:val="single" w:color="auto" w:sz="4" w:space="0"/>
              <w:bottom w:val="single" w:color="auto" w:sz="4" w:space="0"/>
              <w:right w:val="single" w:color="auto" w:sz="4" w:space="0"/>
            </w:tcBorders>
            <w:vAlign w:val="center"/>
          </w:tcPr>
          <w:p w14:paraId="3D629AEA">
            <w:pPr>
              <w:spacing w:line="300" w:lineRule="exact"/>
              <w:jc w:val="center"/>
              <w:rPr>
                <w:rFonts w:ascii="宋体" w:hAnsi="宋体"/>
                <w:sz w:val="24"/>
                <w:szCs w:val="24"/>
              </w:rPr>
            </w:pPr>
            <w:r>
              <w:rPr>
                <w:rFonts w:hint="eastAsia" w:ascii="宋体" w:hAnsi="宋体"/>
                <w:sz w:val="24"/>
                <w:szCs w:val="24"/>
              </w:rPr>
              <w:t>分值</w:t>
            </w:r>
          </w:p>
        </w:tc>
        <w:tc>
          <w:tcPr>
            <w:tcW w:w="4837" w:type="dxa"/>
            <w:tcBorders>
              <w:top w:val="single" w:color="auto" w:sz="4" w:space="0"/>
              <w:left w:val="single" w:color="auto" w:sz="4" w:space="0"/>
              <w:bottom w:val="single" w:color="auto" w:sz="4" w:space="0"/>
              <w:right w:val="single" w:color="auto" w:sz="4" w:space="0"/>
            </w:tcBorders>
            <w:vAlign w:val="center"/>
          </w:tcPr>
          <w:p w14:paraId="0204AE78">
            <w:pPr>
              <w:spacing w:line="300" w:lineRule="exact"/>
              <w:jc w:val="center"/>
              <w:rPr>
                <w:rFonts w:ascii="宋体" w:hAnsi="宋体"/>
                <w:sz w:val="24"/>
                <w:szCs w:val="24"/>
              </w:rPr>
            </w:pPr>
            <w:r>
              <w:rPr>
                <w:rFonts w:hint="eastAsia" w:ascii="宋体" w:hAnsi="宋体"/>
                <w:sz w:val="24"/>
                <w:szCs w:val="24"/>
              </w:rPr>
              <w:t>评审细则</w:t>
            </w:r>
          </w:p>
        </w:tc>
        <w:tc>
          <w:tcPr>
            <w:tcW w:w="953" w:type="dxa"/>
            <w:tcBorders>
              <w:top w:val="single" w:color="auto" w:sz="4" w:space="0"/>
              <w:left w:val="single" w:color="auto" w:sz="4" w:space="0"/>
              <w:bottom w:val="single" w:color="auto" w:sz="4" w:space="0"/>
              <w:right w:val="single" w:color="auto" w:sz="4" w:space="0"/>
            </w:tcBorders>
            <w:vAlign w:val="center"/>
          </w:tcPr>
          <w:p w14:paraId="2AB89EED">
            <w:pPr>
              <w:spacing w:line="300" w:lineRule="exact"/>
              <w:jc w:val="center"/>
              <w:rPr>
                <w:rFonts w:ascii="宋体" w:hAnsi="宋体"/>
                <w:sz w:val="24"/>
                <w:szCs w:val="24"/>
              </w:rPr>
            </w:pPr>
            <w:r>
              <w:rPr>
                <w:rFonts w:hint="eastAsia" w:ascii="宋体" w:hAnsi="宋体"/>
                <w:sz w:val="24"/>
                <w:szCs w:val="24"/>
              </w:rPr>
              <w:t>响应文件对应页码</w:t>
            </w:r>
          </w:p>
        </w:tc>
      </w:tr>
      <w:tr w14:paraId="488E8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restart"/>
            <w:tcBorders>
              <w:top w:val="single" w:color="auto" w:sz="4" w:space="0"/>
              <w:left w:val="single" w:color="auto" w:sz="4" w:space="0"/>
              <w:right w:val="single" w:color="auto" w:sz="4" w:space="0"/>
            </w:tcBorders>
            <w:vAlign w:val="center"/>
          </w:tcPr>
          <w:p w14:paraId="5A4BA4C4">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技术评审因素（</w:t>
            </w:r>
            <w:r>
              <w:rPr>
                <w:rFonts w:hint="eastAsia" w:ascii="宋体" w:hAnsi="宋体" w:cs="宋体"/>
                <w:color w:val="000000"/>
                <w:kern w:val="2"/>
                <w:sz w:val="21"/>
                <w:szCs w:val="21"/>
                <w:highlight w:val="none"/>
                <w:lang w:val="en-US" w:eastAsia="zh-CN" w:bidi="ar-SA"/>
              </w:rPr>
              <w:t>60</w:t>
            </w:r>
            <w:r>
              <w:rPr>
                <w:rFonts w:hint="eastAsia" w:ascii="宋体" w:hAnsi="宋体" w:eastAsia="宋体" w:cs="宋体"/>
                <w:color w:val="000000"/>
                <w:kern w:val="2"/>
                <w:sz w:val="21"/>
                <w:szCs w:val="21"/>
                <w:highlight w:val="none"/>
                <w:lang w:val="en-US" w:eastAsia="zh-CN" w:bidi="ar-SA"/>
              </w:rPr>
              <w:t>分）</w:t>
            </w:r>
          </w:p>
        </w:tc>
        <w:tc>
          <w:tcPr>
            <w:tcW w:w="791" w:type="dxa"/>
            <w:tcBorders>
              <w:top w:val="single" w:color="auto" w:sz="4" w:space="0"/>
              <w:left w:val="single" w:color="auto" w:sz="4" w:space="0"/>
              <w:bottom w:val="single" w:color="auto" w:sz="4" w:space="0"/>
              <w:right w:val="single" w:color="auto" w:sz="4" w:space="0"/>
            </w:tcBorders>
            <w:vAlign w:val="center"/>
          </w:tcPr>
          <w:p w14:paraId="35B5F25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4E49EB2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技术总体方案</w:t>
            </w:r>
          </w:p>
        </w:tc>
        <w:tc>
          <w:tcPr>
            <w:tcW w:w="802" w:type="dxa"/>
            <w:tcBorders>
              <w:top w:val="single" w:color="auto" w:sz="4" w:space="0"/>
              <w:left w:val="single" w:color="auto" w:sz="4" w:space="0"/>
              <w:bottom w:val="single" w:color="auto" w:sz="4" w:space="0"/>
              <w:right w:val="single" w:color="auto" w:sz="4" w:space="0"/>
            </w:tcBorders>
            <w:vAlign w:val="center"/>
          </w:tcPr>
          <w:p w14:paraId="55E29053">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12</w:t>
            </w:r>
          </w:p>
        </w:tc>
        <w:tc>
          <w:tcPr>
            <w:tcW w:w="4837" w:type="dxa"/>
            <w:tcBorders>
              <w:top w:val="single" w:color="auto" w:sz="4" w:space="0"/>
              <w:left w:val="single" w:color="auto" w:sz="4" w:space="0"/>
              <w:bottom w:val="single" w:color="auto" w:sz="4" w:space="0"/>
              <w:right w:val="single" w:color="auto" w:sz="4" w:space="0"/>
            </w:tcBorders>
            <w:vAlign w:val="center"/>
          </w:tcPr>
          <w:p w14:paraId="53AF279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根据投标人对本次项目任务的理解，分析技术是否先进、方案是否周密、思路是否清晰合理等方面进行评审。</w:t>
            </w:r>
          </w:p>
          <w:p w14:paraId="0AF0E40E">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目标任务明确、技术路线合理可行、方法技术先进，优于采购文件要求的得12分；</w:t>
            </w:r>
          </w:p>
          <w:p w14:paraId="0458B88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目标任务较明确、技术路线较合理、方法技术较先进，能满足采购文件要求的得9分；</w:t>
            </w:r>
          </w:p>
          <w:p w14:paraId="32A2186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目标任务制度不够明确、技术路线欠合理、方法技术一般，基本满足采购文件要求的得6分；</w:t>
            </w:r>
          </w:p>
          <w:p w14:paraId="1A47524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1049D957">
            <w:pPr>
              <w:spacing w:line="300" w:lineRule="exact"/>
              <w:jc w:val="center"/>
              <w:rPr>
                <w:rFonts w:ascii="宋体" w:hAnsi="宋体"/>
                <w:sz w:val="24"/>
                <w:szCs w:val="24"/>
              </w:rPr>
            </w:pPr>
          </w:p>
        </w:tc>
      </w:tr>
      <w:tr w14:paraId="2D84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7E7078E4">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2493089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28EDB4FB">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合理化及具体方案策略建议</w:t>
            </w:r>
          </w:p>
        </w:tc>
        <w:tc>
          <w:tcPr>
            <w:tcW w:w="802" w:type="dxa"/>
            <w:tcBorders>
              <w:top w:val="single" w:color="auto" w:sz="4" w:space="0"/>
              <w:left w:val="single" w:color="auto" w:sz="4" w:space="0"/>
              <w:bottom w:val="single" w:color="auto" w:sz="4" w:space="0"/>
              <w:right w:val="single" w:color="auto" w:sz="4" w:space="0"/>
            </w:tcBorders>
            <w:vAlign w:val="center"/>
          </w:tcPr>
          <w:p w14:paraId="4F517CDC">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w:t>
            </w:r>
          </w:p>
        </w:tc>
        <w:tc>
          <w:tcPr>
            <w:tcW w:w="4837" w:type="dxa"/>
            <w:tcBorders>
              <w:top w:val="single" w:color="auto" w:sz="4" w:space="0"/>
              <w:left w:val="single" w:color="auto" w:sz="4" w:space="0"/>
              <w:bottom w:val="single" w:color="auto" w:sz="4" w:space="0"/>
              <w:right w:val="single" w:color="auto" w:sz="4" w:space="0"/>
            </w:tcBorders>
            <w:vAlign w:val="center"/>
          </w:tcPr>
          <w:p w14:paraId="1E92E75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根据投标人对本次项目的关键步骤、环节的建议等方面进行评审。</w:t>
            </w:r>
          </w:p>
          <w:p w14:paraId="2E4C77DE">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对项目需求进行优化，对关键步骤、环节有先进合理的建议且解决方案完整、经济、安全、切实可行、措施得力，优于采购文件要求的得8分；</w:t>
            </w:r>
          </w:p>
          <w:p w14:paraId="122D0C1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对关键步骤、环节有较好建议且解决方案较合理、有一定措施，能够满足采购文件要求的得5分；</w:t>
            </w:r>
          </w:p>
          <w:p w14:paraId="6E2BED2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对关键步骤、环节建议一般、解决方案一般、措施一般，基本满足采购文件要求的得3分；</w:t>
            </w:r>
          </w:p>
          <w:p w14:paraId="180C718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0CB7733B">
            <w:pPr>
              <w:spacing w:line="300" w:lineRule="exact"/>
              <w:jc w:val="center"/>
              <w:rPr>
                <w:rFonts w:ascii="宋体" w:hAnsi="宋体"/>
                <w:sz w:val="24"/>
                <w:szCs w:val="24"/>
              </w:rPr>
            </w:pPr>
          </w:p>
        </w:tc>
      </w:tr>
      <w:tr w14:paraId="0CFF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469CB79E">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6AE7E00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24" w:type="dxa"/>
            <w:tcBorders>
              <w:top w:val="single" w:color="auto" w:sz="4" w:space="0"/>
              <w:left w:val="single" w:color="auto" w:sz="4" w:space="0"/>
              <w:bottom w:val="single" w:color="auto" w:sz="4" w:space="0"/>
              <w:right w:val="single" w:color="auto" w:sz="4" w:space="0"/>
            </w:tcBorders>
            <w:vAlign w:val="center"/>
          </w:tcPr>
          <w:p w14:paraId="5260627D">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重点难点分析</w:t>
            </w:r>
          </w:p>
        </w:tc>
        <w:tc>
          <w:tcPr>
            <w:tcW w:w="802" w:type="dxa"/>
            <w:tcBorders>
              <w:top w:val="single" w:color="auto" w:sz="4" w:space="0"/>
              <w:left w:val="single" w:color="auto" w:sz="4" w:space="0"/>
              <w:bottom w:val="single" w:color="auto" w:sz="4" w:space="0"/>
              <w:right w:val="single" w:color="auto" w:sz="4" w:space="0"/>
            </w:tcBorders>
            <w:vAlign w:val="center"/>
          </w:tcPr>
          <w:p w14:paraId="75E2DF90">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w:t>
            </w:r>
          </w:p>
        </w:tc>
        <w:tc>
          <w:tcPr>
            <w:tcW w:w="4837" w:type="dxa"/>
            <w:tcBorders>
              <w:top w:val="single" w:color="auto" w:sz="4" w:space="0"/>
              <w:left w:val="single" w:color="auto" w:sz="4" w:space="0"/>
              <w:bottom w:val="single" w:color="auto" w:sz="4" w:space="0"/>
              <w:right w:val="single" w:color="auto" w:sz="4" w:space="0"/>
            </w:tcBorders>
            <w:vAlign w:val="center"/>
          </w:tcPr>
          <w:p w14:paraId="66ACA8F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根据投标人对本次项目的准确分析重点、难点，切合工作实际，提出合理化建议，并提供相应解决重点、难点方案及措施等方面进行评审。</w:t>
            </w:r>
          </w:p>
          <w:p w14:paraId="3E52953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方案全面具体、具有较强的科学性与实际可操作性的，优于采购文件要求的得8分；</w:t>
            </w:r>
          </w:p>
          <w:p w14:paraId="0190EC7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方案具有一定的全面性、科学性与实际可操作性的，能够满足采购文件要求的得5分；</w:t>
            </w:r>
          </w:p>
          <w:p w14:paraId="072AE26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方案具有的全面性、科学性与实际可操作性一般，基本满足采购文件要求的得3分；</w:t>
            </w:r>
          </w:p>
          <w:p w14:paraId="3328790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0A25EC95">
            <w:pPr>
              <w:spacing w:line="300" w:lineRule="exact"/>
              <w:jc w:val="center"/>
              <w:rPr>
                <w:rFonts w:ascii="宋体" w:hAnsi="宋体"/>
                <w:sz w:val="24"/>
                <w:szCs w:val="24"/>
              </w:rPr>
            </w:pPr>
          </w:p>
        </w:tc>
      </w:tr>
      <w:tr w14:paraId="7AD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14C6E558">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129E29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1324" w:type="dxa"/>
            <w:tcBorders>
              <w:top w:val="single" w:color="auto" w:sz="4" w:space="0"/>
              <w:left w:val="single" w:color="auto" w:sz="4" w:space="0"/>
              <w:bottom w:val="single" w:color="auto" w:sz="4" w:space="0"/>
              <w:right w:val="single" w:color="auto" w:sz="4" w:space="0"/>
            </w:tcBorders>
            <w:vAlign w:val="center"/>
          </w:tcPr>
          <w:p w14:paraId="5F22D17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进度保证</w:t>
            </w:r>
          </w:p>
        </w:tc>
        <w:tc>
          <w:tcPr>
            <w:tcW w:w="802" w:type="dxa"/>
            <w:tcBorders>
              <w:top w:val="single" w:color="auto" w:sz="4" w:space="0"/>
              <w:left w:val="single" w:color="auto" w:sz="4" w:space="0"/>
              <w:bottom w:val="single" w:color="auto" w:sz="4" w:space="0"/>
              <w:right w:val="single" w:color="auto" w:sz="4" w:space="0"/>
            </w:tcBorders>
            <w:vAlign w:val="center"/>
          </w:tcPr>
          <w:p w14:paraId="68B55A64">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w:t>
            </w:r>
          </w:p>
        </w:tc>
        <w:tc>
          <w:tcPr>
            <w:tcW w:w="4837" w:type="dxa"/>
            <w:tcBorders>
              <w:top w:val="single" w:color="auto" w:sz="4" w:space="0"/>
              <w:left w:val="single" w:color="auto" w:sz="4" w:space="0"/>
              <w:bottom w:val="single" w:color="auto" w:sz="4" w:space="0"/>
              <w:right w:val="single" w:color="auto" w:sz="4" w:space="0"/>
            </w:tcBorders>
            <w:vAlign w:val="center"/>
          </w:tcPr>
          <w:p w14:paraId="6930059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根据投标人对本次项目的实施要求，合理安排工期，确保按时序进度完成本项目的方案等方面进行评审。</w:t>
            </w:r>
          </w:p>
          <w:p w14:paraId="4D18AFE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方案全面具体、具有较强的科学性与实际可操作性，优于采购文件要求的得8分；</w:t>
            </w:r>
          </w:p>
          <w:p w14:paraId="3C7F7B0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方案具有一定的全面性、科学性与实际可操作性，能够满足采购文件要求的得5分；</w:t>
            </w:r>
          </w:p>
          <w:p w14:paraId="3BC3F85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方案具有的全面性、科学性与实际可操作性一般，基本满足采购文件要求的得3分；</w:t>
            </w:r>
          </w:p>
          <w:p w14:paraId="7C14720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3CF0A4BF">
            <w:pPr>
              <w:spacing w:line="300" w:lineRule="exact"/>
              <w:jc w:val="center"/>
              <w:rPr>
                <w:rFonts w:ascii="宋体" w:hAnsi="宋体"/>
                <w:sz w:val="24"/>
                <w:szCs w:val="24"/>
              </w:rPr>
            </w:pPr>
          </w:p>
        </w:tc>
      </w:tr>
      <w:tr w14:paraId="1F1B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43272CC5">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7354EF6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w:t>
            </w:r>
          </w:p>
        </w:tc>
        <w:tc>
          <w:tcPr>
            <w:tcW w:w="1324" w:type="dxa"/>
            <w:tcBorders>
              <w:top w:val="single" w:color="auto" w:sz="4" w:space="0"/>
              <w:left w:val="single" w:color="auto" w:sz="4" w:space="0"/>
              <w:bottom w:val="single" w:color="auto" w:sz="4" w:space="0"/>
              <w:right w:val="single" w:color="auto" w:sz="4" w:space="0"/>
            </w:tcBorders>
            <w:vAlign w:val="center"/>
          </w:tcPr>
          <w:p w14:paraId="66BF6C30">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质量保证措施</w:t>
            </w:r>
          </w:p>
        </w:tc>
        <w:tc>
          <w:tcPr>
            <w:tcW w:w="802" w:type="dxa"/>
            <w:tcBorders>
              <w:top w:val="single" w:color="auto" w:sz="4" w:space="0"/>
              <w:left w:val="single" w:color="auto" w:sz="4" w:space="0"/>
              <w:bottom w:val="single" w:color="auto" w:sz="4" w:space="0"/>
              <w:right w:val="single" w:color="auto" w:sz="4" w:space="0"/>
            </w:tcBorders>
            <w:vAlign w:val="center"/>
          </w:tcPr>
          <w:p w14:paraId="531EF6D3">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4837" w:type="dxa"/>
            <w:tcBorders>
              <w:top w:val="single" w:color="auto" w:sz="4" w:space="0"/>
              <w:left w:val="single" w:color="auto" w:sz="4" w:space="0"/>
              <w:bottom w:val="single" w:color="auto" w:sz="4" w:space="0"/>
              <w:right w:val="single" w:color="auto" w:sz="4" w:space="0"/>
            </w:tcBorders>
            <w:vAlign w:val="center"/>
          </w:tcPr>
          <w:p w14:paraId="3D83E06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根据投标人对本次项目的质量保障机构，质量制度齐全，质量保证措施得力的方案等方面进行评审。</w:t>
            </w:r>
          </w:p>
          <w:p w14:paraId="78C77D3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方案全面具体、具有较强的科学性与实际可操作性，优于采购文件要求的得4分；</w:t>
            </w:r>
          </w:p>
          <w:p w14:paraId="6C5695D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方案具有一定的全面性、科学性与实际可操作性，能够满足采购文件要求的得3分；</w:t>
            </w:r>
          </w:p>
          <w:p w14:paraId="0EC5D89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方案具有的全面性、科学性与实际可操作性一般，基本满足采购文件要求的得2分；</w:t>
            </w:r>
          </w:p>
          <w:p w14:paraId="0064BB5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023116BB">
            <w:pPr>
              <w:spacing w:line="300" w:lineRule="exact"/>
              <w:jc w:val="center"/>
              <w:rPr>
                <w:rFonts w:ascii="宋体" w:hAnsi="宋体"/>
                <w:sz w:val="24"/>
                <w:szCs w:val="24"/>
              </w:rPr>
            </w:pPr>
          </w:p>
        </w:tc>
      </w:tr>
      <w:tr w14:paraId="56B1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53F09919">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319B37F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w:t>
            </w:r>
          </w:p>
        </w:tc>
        <w:tc>
          <w:tcPr>
            <w:tcW w:w="1324" w:type="dxa"/>
            <w:tcBorders>
              <w:top w:val="single" w:color="auto" w:sz="4" w:space="0"/>
              <w:left w:val="single" w:color="auto" w:sz="4" w:space="0"/>
              <w:bottom w:val="single" w:color="auto" w:sz="4" w:space="0"/>
              <w:right w:val="single" w:color="auto" w:sz="4" w:space="0"/>
            </w:tcBorders>
            <w:vAlign w:val="center"/>
          </w:tcPr>
          <w:p w14:paraId="0AED018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服务保证措施</w:t>
            </w:r>
          </w:p>
        </w:tc>
        <w:tc>
          <w:tcPr>
            <w:tcW w:w="802" w:type="dxa"/>
            <w:tcBorders>
              <w:top w:val="single" w:color="auto" w:sz="4" w:space="0"/>
              <w:left w:val="single" w:color="auto" w:sz="4" w:space="0"/>
              <w:bottom w:val="single" w:color="auto" w:sz="4" w:space="0"/>
              <w:right w:val="single" w:color="auto" w:sz="4" w:space="0"/>
            </w:tcBorders>
            <w:vAlign w:val="center"/>
          </w:tcPr>
          <w:p w14:paraId="2AC9CB8E">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4837" w:type="dxa"/>
            <w:tcBorders>
              <w:top w:val="single" w:color="auto" w:sz="4" w:space="0"/>
              <w:left w:val="single" w:color="auto" w:sz="4" w:space="0"/>
              <w:bottom w:val="single" w:color="auto" w:sz="4" w:space="0"/>
              <w:right w:val="single" w:color="auto" w:sz="4" w:space="0"/>
            </w:tcBorders>
            <w:vAlign w:val="top"/>
          </w:tcPr>
          <w:p w14:paraId="74791079">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根据投标人对本次项目提供完整的服务方案、服务落实的保障措施，后续技术支持和维护能力情况的方案等方面进行评审。方案</w:t>
            </w:r>
          </w:p>
          <w:p w14:paraId="3E9AFA86">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全面具体、具有较强的科学性与实际可操作性，优于采购文件要求的得4分；</w:t>
            </w:r>
          </w:p>
          <w:p w14:paraId="4BF49D99">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方案具有一定的全面性、科学性与实际可操作性，能够满足采购文件要求的得3分；</w:t>
            </w:r>
          </w:p>
          <w:p w14:paraId="4CA3706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方案具有的全面性、科学性与实际可操作性一般，基本满足采购文件要求的得2分；</w:t>
            </w:r>
          </w:p>
          <w:p w14:paraId="7FB73FB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不提供不得分。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6DDC62EB">
            <w:pPr>
              <w:spacing w:line="300" w:lineRule="exact"/>
              <w:jc w:val="center"/>
              <w:rPr>
                <w:rFonts w:ascii="宋体" w:hAnsi="宋体"/>
                <w:sz w:val="24"/>
                <w:szCs w:val="24"/>
              </w:rPr>
            </w:pPr>
          </w:p>
        </w:tc>
      </w:tr>
      <w:tr w14:paraId="05DA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284400C9">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1CAE717C">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w:t>
            </w:r>
          </w:p>
        </w:tc>
        <w:tc>
          <w:tcPr>
            <w:tcW w:w="1324" w:type="dxa"/>
            <w:tcBorders>
              <w:top w:val="single" w:color="auto" w:sz="4" w:space="0"/>
              <w:left w:val="single" w:color="auto" w:sz="4" w:space="0"/>
              <w:bottom w:val="single" w:color="auto" w:sz="4" w:space="0"/>
              <w:right w:val="single" w:color="auto" w:sz="4" w:space="0"/>
            </w:tcBorders>
            <w:vAlign w:val="center"/>
          </w:tcPr>
          <w:p w14:paraId="7F836CB5">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项目组成员配备</w:t>
            </w:r>
          </w:p>
        </w:tc>
        <w:tc>
          <w:tcPr>
            <w:tcW w:w="802" w:type="dxa"/>
            <w:tcBorders>
              <w:top w:val="single" w:color="auto" w:sz="4" w:space="0"/>
              <w:left w:val="single" w:color="auto" w:sz="4" w:space="0"/>
              <w:bottom w:val="single" w:color="auto" w:sz="4" w:space="0"/>
              <w:right w:val="single" w:color="auto" w:sz="4" w:space="0"/>
            </w:tcBorders>
            <w:vAlign w:val="center"/>
          </w:tcPr>
          <w:p w14:paraId="1446DE1A">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16</w:t>
            </w:r>
          </w:p>
        </w:tc>
        <w:tc>
          <w:tcPr>
            <w:tcW w:w="4837" w:type="dxa"/>
            <w:tcBorders>
              <w:top w:val="single" w:color="auto" w:sz="4" w:space="0"/>
              <w:left w:val="single" w:color="auto" w:sz="4" w:space="0"/>
              <w:bottom w:val="single" w:color="auto" w:sz="4" w:space="0"/>
              <w:right w:val="single" w:color="auto" w:sz="4" w:space="0"/>
            </w:tcBorders>
            <w:vAlign w:val="top"/>
          </w:tcPr>
          <w:p w14:paraId="67E8DDF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拟投入本项目的负责人具有土地高级工程师证书、测绘高级工程师证书、电子信息工程高级工程师证书的，每有1个得1分，最高得3分。</w:t>
            </w:r>
          </w:p>
          <w:p w14:paraId="1E4073B6">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拟投入本项目的技术负责人具有土地高级工程师证书、测绘高级工程师证书、电子信息工程高级工程师证书的，每有1个得1分，最高得3分。</w:t>
            </w:r>
          </w:p>
          <w:p w14:paraId="5E57A5B7">
            <w:p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Cs w:val="21"/>
              </w:rPr>
              <w:t>拟投入本项目的质量负责人具有土地高级工程师证书、测绘高级工程师证书、电子信息工程高级工程师证书的，每有1个得1分，最高得3分。</w:t>
            </w:r>
          </w:p>
          <w:p w14:paraId="264CD385">
            <w:pPr>
              <w:numPr>
                <w:ilvl w:val="0"/>
                <w:numId w:val="0"/>
              </w:numPr>
              <w:spacing w:line="400" w:lineRule="exact"/>
              <w:jc w:val="left"/>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其他项目组成员（不含以上人员）具有测绘高级及以上职称的，有一人得1分，中级的有一人得0.5分，最高得3分；具有水利工程师、建设工程师、经济师、注册税务师证书的，有一人得1分，最高得4分。</w:t>
            </w:r>
          </w:p>
          <w:p w14:paraId="3B4D7DE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注：其他项目组成员每人只记一次得分，不得重复计分。需提供投标人为其缴纳的近6个月内任意一个月社会养老保险的有效凭证的扫描件并加盖投标人公章上传，否则不得分。</w:t>
            </w:r>
          </w:p>
        </w:tc>
        <w:tc>
          <w:tcPr>
            <w:tcW w:w="953" w:type="dxa"/>
            <w:tcBorders>
              <w:top w:val="single" w:color="auto" w:sz="4" w:space="0"/>
              <w:left w:val="single" w:color="auto" w:sz="4" w:space="0"/>
              <w:bottom w:val="single" w:color="auto" w:sz="4" w:space="0"/>
              <w:right w:val="single" w:color="auto" w:sz="4" w:space="0"/>
            </w:tcBorders>
            <w:vAlign w:val="center"/>
          </w:tcPr>
          <w:p w14:paraId="7F30FEF2">
            <w:pPr>
              <w:spacing w:line="300" w:lineRule="exact"/>
              <w:jc w:val="center"/>
              <w:rPr>
                <w:rFonts w:ascii="宋体" w:hAnsi="宋体"/>
                <w:sz w:val="24"/>
                <w:szCs w:val="24"/>
              </w:rPr>
            </w:pPr>
          </w:p>
        </w:tc>
      </w:tr>
      <w:tr w14:paraId="4387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restart"/>
            <w:tcBorders>
              <w:left w:val="single" w:color="auto" w:sz="4" w:space="0"/>
              <w:right w:val="single" w:color="auto" w:sz="4" w:space="0"/>
            </w:tcBorders>
            <w:vAlign w:val="center"/>
          </w:tcPr>
          <w:p w14:paraId="19548CE4">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商务评审因素（</w:t>
            </w:r>
            <w:r>
              <w:rPr>
                <w:rFonts w:hint="eastAsia" w:ascii="宋体" w:hAnsi="宋体" w:cs="宋体"/>
                <w:color w:val="000000"/>
                <w:kern w:val="2"/>
                <w:sz w:val="21"/>
                <w:szCs w:val="21"/>
                <w:lang w:val="en-US" w:eastAsia="zh-CN" w:bidi="ar-SA"/>
              </w:rPr>
              <w:t>20</w:t>
            </w:r>
            <w:r>
              <w:rPr>
                <w:rFonts w:hint="eastAsia" w:ascii="宋体" w:hAnsi="宋体" w:eastAsia="宋体" w:cs="宋体"/>
                <w:color w:val="000000"/>
                <w:kern w:val="2"/>
                <w:sz w:val="21"/>
                <w:szCs w:val="21"/>
                <w:lang w:val="en-US" w:eastAsia="zh-CN" w:bidi="ar-SA"/>
              </w:rPr>
              <w:t>分）</w:t>
            </w:r>
          </w:p>
        </w:tc>
        <w:tc>
          <w:tcPr>
            <w:tcW w:w="791" w:type="dxa"/>
            <w:tcBorders>
              <w:top w:val="single" w:color="auto" w:sz="4" w:space="0"/>
              <w:left w:val="single" w:color="auto" w:sz="4" w:space="0"/>
              <w:bottom w:val="single" w:color="auto" w:sz="4" w:space="0"/>
              <w:right w:val="single" w:color="auto" w:sz="4" w:space="0"/>
            </w:tcBorders>
            <w:vAlign w:val="center"/>
          </w:tcPr>
          <w:p w14:paraId="7196C5B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0CEEBF70">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类似业绩</w:t>
            </w:r>
          </w:p>
        </w:tc>
        <w:tc>
          <w:tcPr>
            <w:tcW w:w="802" w:type="dxa"/>
            <w:tcBorders>
              <w:top w:val="single" w:color="auto" w:sz="4" w:space="0"/>
              <w:left w:val="single" w:color="auto" w:sz="4" w:space="0"/>
              <w:bottom w:val="single" w:color="auto" w:sz="4" w:space="0"/>
              <w:right w:val="single" w:color="auto" w:sz="4" w:space="0"/>
            </w:tcBorders>
            <w:vAlign w:val="center"/>
          </w:tcPr>
          <w:p w14:paraId="01AAE6F1">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4837" w:type="dxa"/>
            <w:tcBorders>
              <w:top w:val="single" w:color="auto" w:sz="4" w:space="0"/>
              <w:left w:val="single" w:color="auto" w:sz="4" w:space="0"/>
              <w:bottom w:val="single" w:color="auto" w:sz="4" w:space="0"/>
              <w:right w:val="single" w:color="auto" w:sz="4" w:space="0"/>
            </w:tcBorders>
            <w:vAlign w:val="center"/>
          </w:tcPr>
          <w:p w14:paraId="5F597D6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供应商自2020年1月1日以来（以合同签订时间为准）承担过类似项目(全域综合整治)业绩的，有一个得2分，最高得10分。</w:t>
            </w:r>
          </w:p>
          <w:p w14:paraId="36F2685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注：须提供合同扫描件加盖供应商公章放入响应文件，未提供不得分。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241D12BB">
            <w:pPr>
              <w:spacing w:line="300" w:lineRule="exact"/>
              <w:jc w:val="center"/>
              <w:rPr>
                <w:rFonts w:ascii="宋体" w:hAnsi="宋体"/>
                <w:sz w:val="24"/>
                <w:szCs w:val="24"/>
              </w:rPr>
            </w:pPr>
          </w:p>
        </w:tc>
      </w:tr>
      <w:tr w14:paraId="27A3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6392F17D">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7610D19C">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3EC9F1F3">
            <w:pPr>
              <w:numPr>
                <w:ilvl w:val="0"/>
                <w:numId w:val="0"/>
              </w:numPr>
              <w:spacing w:line="400" w:lineRule="exact"/>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供应商荣誉</w:t>
            </w:r>
          </w:p>
        </w:tc>
        <w:tc>
          <w:tcPr>
            <w:tcW w:w="802" w:type="dxa"/>
            <w:tcBorders>
              <w:top w:val="single" w:color="auto" w:sz="4" w:space="0"/>
              <w:left w:val="single" w:color="auto" w:sz="4" w:space="0"/>
              <w:bottom w:val="single" w:color="auto" w:sz="4" w:space="0"/>
              <w:right w:val="single" w:color="auto" w:sz="4" w:space="0"/>
            </w:tcBorders>
            <w:vAlign w:val="center"/>
          </w:tcPr>
          <w:p w14:paraId="2AA60BAB">
            <w:pPr>
              <w:numPr>
                <w:ilvl w:val="0"/>
                <w:numId w:val="0"/>
              </w:numPr>
              <w:spacing w:line="400" w:lineRule="exact"/>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4837" w:type="dxa"/>
            <w:tcBorders>
              <w:top w:val="single" w:color="auto" w:sz="4" w:space="0"/>
              <w:left w:val="single" w:color="auto" w:sz="4" w:space="0"/>
              <w:bottom w:val="single" w:color="auto" w:sz="4" w:space="0"/>
              <w:right w:val="single" w:color="auto" w:sz="4" w:space="0"/>
            </w:tcBorders>
            <w:vAlign w:val="center"/>
          </w:tcPr>
          <w:p w14:paraId="655C9BEA">
            <w:pPr>
              <w:pStyle w:val="302"/>
              <w:ind w:firstLine="0" w:firstLineChars="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供应商承担的村庄规划项目获得省级及以上奖项的，有一个得4分，满分8分。</w:t>
            </w:r>
          </w:p>
          <w:p w14:paraId="2CD655A6">
            <w:pPr>
              <w:pStyle w:val="302"/>
              <w:ind w:firstLine="0" w:firstLineChars="0"/>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投标人承担的测绘项目获得省级及以上奖项的，有一个得2分，满分2分。</w:t>
            </w:r>
          </w:p>
          <w:p w14:paraId="11D09F36">
            <w:pPr>
              <w:numPr>
                <w:ilvl w:val="0"/>
                <w:numId w:val="0"/>
              </w:numPr>
              <w:spacing w:line="400" w:lineRule="exact"/>
              <w:jc w:val="left"/>
              <w:rPr>
                <w:rFonts w:hint="default" w:ascii="宋体" w:hAnsi="宋体" w:eastAsia="宋体" w:cs="宋体"/>
                <w:b/>
                <w:bCs/>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注：同一项目不同奖项不重复得分，提供奖项证书扫描件并加盖投标人公章，否则不得分。</w:t>
            </w:r>
          </w:p>
        </w:tc>
        <w:tc>
          <w:tcPr>
            <w:tcW w:w="953" w:type="dxa"/>
            <w:tcBorders>
              <w:top w:val="single" w:color="auto" w:sz="4" w:space="0"/>
              <w:left w:val="single" w:color="auto" w:sz="4" w:space="0"/>
              <w:bottom w:val="single" w:color="auto" w:sz="4" w:space="0"/>
              <w:right w:val="single" w:color="auto" w:sz="4" w:space="0"/>
            </w:tcBorders>
            <w:vAlign w:val="center"/>
          </w:tcPr>
          <w:p w14:paraId="36AC2D63">
            <w:pPr>
              <w:spacing w:line="300" w:lineRule="exact"/>
              <w:jc w:val="center"/>
              <w:rPr>
                <w:rFonts w:ascii="宋体" w:hAnsi="宋体"/>
                <w:sz w:val="24"/>
                <w:szCs w:val="24"/>
              </w:rPr>
            </w:pPr>
          </w:p>
        </w:tc>
      </w:tr>
    </w:tbl>
    <w:p w14:paraId="07419EB7">
      <w:pPr>
        <w:spacing w:line="360" w:lineRule="auto"/>
        <w:rPr>
          <w:rFonts w:ascii="宋体" w:hAnsi="宋体"/>
          <w:sz w:val="24"/>
          <w:szCs w:val="24"/>
        </w:rPr>
      </w:pPr>
      <w:r>
        <w:rPr>
          <w:rFonts w:hint="eastAsia" w:ascii="宋体" w:hAnsi="宋体"/>
          <w:sz w:val="24"/>
          <w:szCs w:val="24"/>
        </w:rPr>
        <w:t>2、价格部分</w:t>
      </w:r>
    </w:p>
    <w:tbl>
      <w:tblPr>
        <w:tblStyle w:val="39"/>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17"/>
        <w:gridCol w:w="709"/>
        <w:gridCol w:w="6443"/>
      </w:tblGrid>
      <w:tr w14:paraId="7502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02D42672">
            <w:pPr>
              <w:jc w:val="center"/>
              <w:rPr>
                <w:rFonts w:ascii="宋体" w:hAnsi="宋体"/>
                <w:sz w:val="24"/>
                <w:szCs w:val="24"/>
              </w:rPr>
            </w:pPr>
            <w:r>
              <w:rPr>
                <w:rFonts w:hint="eastAsia" w:ascii="宋体" w:hAnsi="宋体"/>
                <w:sz w:val="24"/>
                <w:szCs w:val="24"/>
              </w:rPr>
              <w:t>序号</w:t>
            </w:r>
          </w:p>
        </w:tc>
        <w:tc>
          <w:tcPr>
            <w:tcW w:w="1417" w:type="dxa"/>
            <w:tcBorders>
              <w:top w:val="single" w:color="auto" w:sz="4" w:space="0"/>
              <w:left w:val="single" w:color="auto" w:sz="4" w:space="0"/>
              <w:right w:val="single" w:color="auto" w:sz="4" w:space="0"/>
            </w:tcBorders>
            <w:vAlign w:val="center"/>
          </w:tcPr>
          <w:p w14:paraId="20B7E98C">
            <w:pPr>
              <w:jc w:val="center"/>
              <w:rPr>
                <w:rFonts w:ascii="宋体" w:hAnsi="宋体"/>
                <w:sz w:val="24"/>
                <w:szCs w:val="24"/>
              </w:rPr>
            </w:pPr>
            <w:r>
              <w:rPr>
                <w:rFonts w:hint="eastAsia" w:ascii="宋体" w:hAnsi="宋体"/>
                <w:sz w:val="24"/>
                <w:szCs w:val="24"/>
              </w:rPr>
              <w:t>评审项目</w:t>
            </w:r>
          </w:p>
        </w:tc>
        <w:tc>
          <w:tcPr>
            <w:tcW w:w="709" w:type="dxa"/>
            <w:tcBorders>
              <w:top w:val="single" w:color="auto" w:sz="4" w:space="0"/>
              <w:left w:val="single" w:color="auto" w:sz="4" w:space="0"/>
              <w:right w:val="single" w:color="auto" w:sz="4" w:space="0"/>
            </w:tcBorders>
            <w:vAlign w:val="center"/>
          </w:tcPr>
          <w:p w14:paraId="50B201BD">
            <w:pPr>
              <w:jc w:val="center"/>
              <w:rPr>
                <w:rFonts w:ascii="宋体" w:hAnsi="宋体"/>
                <w:sz w:val="24"/>
                <w:szCs w:val="24"/>
              </w:rPr>
            </w:pPr>
            <w:r>
              <w:rPr>
                <w:rFonts w:hint="eastAsia" w:ascii="宋体" w:hAnsi="宋体"/>
                <w:sz w:val="24"/>
                <w:szCs w:val="24"/>
              </w:rPr>
              <w:t>分值</w:t>
            </w:r>
          </w:p>
        </w:tc>
        <w:tc>
          <w:tcPr>
            <w:tcW w:w="6443" w:type="dxa"/>
            <w:tcBorders>
              <w:top w:val="single" w:color="auto" w:sz="4" w:space="0"/>
              <w:left w:val="single" w:color="auto" w:sz="4" w:space="0"/>
              <w:bottom w:val="single" w:color="auto" w:sz="4" w:space="0"/>
              <w:right w:val="single" w:color="auto" w:sz="4" w:space="0"/>
            </w:tcBorders>
            <w:vAlign w:val="center"/>
          </w:tcPr>
          <w:p w14:paraId="1A96CE97">
            <w:pPr>
              <w:jc w:val="center"/>
              <w:rPr>
                <w:rFonts w:ascii="宋体" w:hAnsi="宋体"/>
                <w:sz w:val="24"/>
                <w:szCs w:val="24"/>
              </w:rPr>
            </w:pPr>
            <w:r>
              <w:rPr>
                <w:rFonts w:hint="eastAsia" w:ascii="宋体" w:hAnsi="宋体"/>
                <w:sz w:val="24"/>
                <w:szCs w:val="24"/>
              </w:rPr>
              <w:t>评审细则</w:t>
            </w:r>
          </w:p>
        </w:tc>
      </w:tr>
      <w:tr w14:paraId="5E178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38061E3C">
            <w:pPr>
              <w:jc w:val="center"/>
              <w:rPr>
                <w:rFonts w:ascii="宋体" w:hAnsi="宋体"/>
                <w:sz w:val="24"/>
                <w:szCs w:val="24"/>
              </w:rPr>
            </w:pPr>
            <w:r>
              <w:rPr>
                <w:rFonts w:hint="eastAsia" w:ascii="宋体" w:hAnsi="宋体"/>
                <w:sz w:val="24"/>
                <w:szCs w:val="24"/>
              </w:rPr>
              <w:t>1</w:t>
            </w:r>
          </w:p>
        </w:tc>
        <w:tc>
          <w:tcPr>
            <w:tcW w:w="1417" w:type="dxa"/>
            <w:tcBorders>
              <w:top w:val="single" w:color="auto" w:sz="4" w:space="0"/>
              <w:left w:val="single" w:color="auto" w:sz="4" w:space="0"/>
              <w:right w:val="single" w:color="auto" w:sz="4" w:space="0"/>
            </w:tcBorders>
            <w:vAlign w:val="center"/>
          </w:tcPr>
          <w:p w14:paraId="7A9E2AA9">
            <w:pPr>
              <w:jc w:val="center"/>
              <w:rPr>
                <w:rFonts w:ascii="宋体" w:hAnsi="宋体"/>
                <w:sz w:val="24"/>
                <w:szCs w:val="24"/>
              </w:rPr>
            </w:pPr>
            <w:r>
              <w:rPr>
                <w:rFonts w:hint="eastAsia" w:ascii="宋体" w:hAnsi="宋体"/>
                <w:sz w:val="24"/>
                <w:szCs w:val="24"/>
              </w:rPr>
              <w:t>价格部分</w:t>
            </w:r>
          </w:p>
        </w:tc>
        <w:tc>
          <w:tcPr>
            <w:tcW w:w="709" w:type="dxa"/>
            <w:tcBorders>
              <w:top w:val="single" w:color="auto" w:sz="4" w:space="0"/>
              <w:left w:val="single" w:color="auto" w:sz="4" w:space="0"/>
              <w:right w:val="single" w:color="auto" w:sz="4" w:space="0"/>
            </w:tcBorders>
            <w:vAlign w:val="center"/>
          </w:tcPr>
          <w:p w14:paraId="4D92080F">
            <w:pPr>
              <w:jc w:val="center"/>
              <w:rPr>
                <w:rFonts w:hint="default" w:ascii="宋体" w:hAnsi="宋体" w:eastAsia="宋体"/>
                <w:sz w:val="24"/>
                <w:szCs w:val="24"/>
                <w:lang w:val="en-US" w:eastAsia="zh-CN"/>
              </w:rPr>
            </w:pPr>
            <w:r>
              <w:rPr>
                <w:rFonts w:hint="eastAsia" w:ascii="宋体" w:hAnsi="宋体"/>
                <w:sz w:val="24"/>
                <w:szCs w:val="24"/>
                <w:lang w:val="en-US" w:eastAsia="zh-CN"/>
              </w:rPr>
              <w:t>20</w:t>
            </w:r>
          </w:p>
        </w:tc>
        <w:tc>
          <w:tcPr>
            <w:tcW w:w="6443" w:type="dxa"/>
            <w:tcBorders>
              <w:top w:val="single" w:color="auto" w:sz="4" w:space="0"/>
              <w:left w:val="single" w:color="auto" w:sz="4" w:space="0"/>
              <w:bottom w:val="single" w:color="auto" w:sz="4" w:space="0"/>
              <w:right w:val="single" w:color="auto" w:sz="4" w:space="0"/>
            </w:tcBorders>
            <w:vAlign w:val="center"/>
          </w:tcPr>
          <w:p w14:paraId="382E2ACE">
            <w:pPr>
              <w:jc w:val="left"/>
              <w:rPr>
                <w:rFonts w:hint="default" w:ascii="宋体" w:hAnsi="宋体" w:eastAsia="宋体"/>
                <w:sz w:val="24"/>
                <w:szCs w:val="24"/>
                <w:lang w:val="en-US" w:eastAsia="zh-CN"/>
              </w:rPr>
            </w:pPr>
            <w:r>
              <w:rPr>
                <w:rFonts w:hint="eastAsia" w:ascii="宋体" w:hAnsi="宋体"/>
                <w:sz w:val="24"/>
                <w:szCs w:val="24"/>
              </w:rPr>
              <w:t>以最低报价为</w:t>
            </w:r>
            <w:r>
              <w:rPr>
                <w:rFonts w:hint="eastAsia" w:ascii="宋体" w:hAnsi="宋体"/>
                <w:sz w:val="24"/>
                <w:szCs w:val="24"/>
                <w:lang w:val="en-US" w:eastAsia="zh-CN"/>
              </w:rPr>
              <w:t>20</w:t>
            </w:r>
            <w:r>
              <w:rPr>
                <w:rFonts w:hint="eastAsia" w:ascii="宋体" w:hAnsi="宋体"/>
                <w:sz w:val="24"/>
                <w:szCs w:val="24"/>
              </w:rPr>
              <w:t>分，其他报价价格分为：（最低报价</w:t>
            </w:r>
            <w:r>
              <w:rPr>
                <w:rFonts w:ascii="宋体" w:hAnsi="宋体"/>
                <w:sz w:val="24"/>
                <w:szCs w:val="24"/>
              </w:rPr>
              <w:t>/</w:t>
            </w:r>
            <w:r>
              <w:rPr>
                <w:rFonts w:hint="eastAsia" w:ascii="宋体" w:hAnsi="宋体"/>
                <w:sz w:val="24"/>
                <w:szCs w:val="24"/>
              </w:rPr>
              <w:t>投标报价）×</w:t>
            </w:r>
            <w:r>
              <w:rPr>
                <w:rFonts w:hint="eastAsia" w:ascii="宋体" w:hAnsi="宋体"/>
                <w:sz w:val="24"/>
                <w:szCs w:val="24"/>
                <w:lang w:val="en-US" w:eastAsia="zh-CN"/>
              </w:rPr>
              <w:t>20</w:t>
            </w:r>
          </w:p>
        </w:tc>
      </w:tr>
    </w:tbl>
    <w:p w14:paraId="374F5F57">
      <w:pPr>
        <w:jc w:val="left"/>
        <w:rPr>
          <w:rFonts w:ascii="宋体" w:hAnsi="宋体"/>
          <w:b/>
          <w:bCs/>
          <w:sz w:val="24"/>
          <w:szCs w:val="24"/>
        </w:rPr>
      </w:pPr>
    </w:p>
    <w:p w14:paraId="062A249A">
      <w:pPr>
        <w:jc w:val="left"/>
        <w:rPr>
          <w:rFonts w:ascii="宋体" w:hAnsi="宋体" w:eastAsia="宋体" w:cs="宋体"/>
          <w:b/>
          <w:bCs/>
          <w:sz w:val="24"/>
          <w:szCs w:val="24"/>
        </w:rPr>
      </w:pPr>
    </w:p>
    <w:p w14:paraId="353C7698">
      <w:pPr>
        <w:jc w:val="left"/>
        <w:rPr>
          <w:rFonts w:ascii="宋体" w:hAnsi="宋体" w:eastAsia="宋体"/>
          <w:b/>
          <w:bCs/>
          <w:color w:val="000000"/>
          <w:sz w:val="24"/>
          <w:szCs w:val="24"/>
        </w:rPr>
      </w:pPr>
      <w:r>
        <w:rPr>
          <w:rFonts w:hint="eastAsia" w:ascii="宋体" w:hAnsi="宋体" w:eastAsia="宋体"/>
          <w:b/>
          <w:bCs/>
          <w:color w:val="000000"/>
          <w:sz w:val="24"/>
          <w:szCs w:val="24"/>
        </w:rPr>
        <w:t>备注：</w:t>
      </w:r>
    </w:p>
    <w:p w14:paraId="4AEDFCE3">
      <w:pPr>
        <w:spacing w:line="360" w:lineRule="auto"/>
        <w:ind w:firstLine="480"/>
        <w:jc w:val="left"/>
        <w:rPr>
          <w:rFonts w:ascii="宋体" w:hAnsi="宋体" w:eastAsia="宋体"/>
          <w:sz w:val="24"/>
          <w:szCs w:val="24"/>
        </w:rPr>
      </w:pPr>
      <w:r>
        <w:rPr>
          <w:rFonts w:hint="eastAsia" w:ascii="宋体" w:hAnsi="宋体" w:eastAsia="宋体"/>
          <w:sz w:val="24"/>
          <w:szCs w:val="24"/>
        </w:rPr>
        <w:t>1、评分过程中如出现小数点后三位，采用四舍五入法，最终保留两位小数；</w:t>
      </w:r>
    </w:p>
    <w:p w14:paraId="62EC69F7">
      <w:pPr>
        <w:spacing w:line="360" w:lineRule="auto"/>
        <w:ind w:firstLine="480"/>
        <w:jc w:val="left"/>
        <w:rPr>
          <w:rFonts w:ascii="宋体" w:hAnsi="宋体" w:eastAsia="宋体"/>
          <w:sz w:val="24"/>
          <w:szCs w:val="24"/>
        </w:rPr>
      </w:pPr>
      <w:r>
        <w:rPr>
          <w:rFonts w:hint="eastAsia" w:ascii="宋体" w:hAnsi="宋体" w:eastAsia="宋体"/>
          <w:sz w:val="24"/>
          <w:szCs w:val="24"/>
        </w:rPr>
        <w:t>2、响应文件中必须提供以上相关证明材料，未提供不得分；</w:t>
      </w:r>
    </w:p>
    <w:p w14:paraId="6203D29E">
      <w:pPr>
        <w:spacing w:line="360" w:lineRule="auto"/>
        <w:ind w:firstLine="480"/>
        <w:jc w:val="left"/>
        <w:rPr>
          <w:rFonts w:ascii="宋体" w:hAnsi="宋体" w:eastAsia="宋体"/>
          <w:sz w:val="24"/>
          <w:szCs w:val="24"/>
        </w:rPr>
      </w:pPr>
      <w:r>
        <w:rPr>
          <w:rFonts w:ascii="宋体" w:hAnsi="宋体" w:eastAsia="宋体"/>
          <w:sz w:val="24"/>
          <w:szCs w:val="24"/>
        </w:rPr>
        <w:t>3、所有提供的证明材料必须保证清晰，内容模糊无法确认的后果由供应商</w:t>
      </w:r>
      <w:r>
        <w:rPr>
          <w:rFonts w:hint="eastAsia" w:ascii="宋体" w:hAnsi="宋体" w:eastAsia="宋体"/>
          <w:sz w:val="24"/>
          <w:szCs w:val="24"/>
        </w:rPr>
        <w:t>自行负责；</w:t>
      </w:r>
    </w:p>
    <w:p w14:paraId="77870CB3">
      <w:pPr>
        <w:spacing w:line="360" w:lineRule="auto"/>
        <w:ind w:firstLine="480"/>
        <w:jc w:val="left"/>
        <w:rPr>
          <w:rFonts w:ascii="宋体" w:hAnsi="宋体" w:eastAsia="宋体"/>
          <w:sz w:val="24"/>
          <w:szCs w:val="24"/>
        </w:rPr>
      </w:pPr>
      <w:r>
        <w:rPr>
          <w:rFonts w:ascii="宋体" w:hAnsi="宋体" w:eastAsia="宋体"/>
          <w:sz w:val="24"/>
          <w:szCs w:val="24"/>
        </w:rPr>
        <w:t>4、所有提供的证明材料必须真实、有效，一旦发现虚假情况等，将报财政监督部门，对供应商进行相应处罚。</w:t>
      </w:r>
    </w:p>
    <w:bookmarkEnd w:id="100"/>
    <w:p w14:paraId="6D4EE653">
      <w:pPr>
        <w:jc w:val="center"/>
        <w:outlineLvl w:val="0"/>
        <w:rPr>
          <w:rFonts w:ascii="宋体" w:hAnsi="宋体" w:eastAsia="宋体" w:cs="Times New Roman"/>
          <w:b/>
          <w:color w:val="000000"/>
          <w:sz w:val="24"/>
          <w:szCs w:val="24"/>
        </w:rPr>
      </w:pPr>
      <w:bookmarkStart w:id="103" w:name="_Toc27627"/>
      <w:bookmarkStart w:id="104" w:name="_Toc162502654"/>
      <w:bookmarkStart w:id="105" w:name="_Toc526779129"/>
      <w:bookmarkStart w:id="106" w:name="_Toc3082"/>
      <w:r>
        <w:rPr>
          <w:rFonts w:hint="eastAsia" w:ascii="宋体" w:hAnsi="宋体" w:eastAsia="宋体" w:cs="Times New Roman"/>
          <w:b/>
          <w:color w:val="000000"/>
          <w:sz w:val="24"/>
          <w:szCs w:val="24"/>
        </w:rPr>
        <w:t>第五章 政府采购合同（格式）</w:t>
      </w:r>
      <w:bookmarkEnd w:id="103"/>
      <w:bookmarkEnd w:id="104"/>
      <w:bookmarkEnd w:id="105"/>
    </w:p>
    <w:p w14:paraId="6195681C">
      <w:pPr>
        <w:jc w:val="right"/>
        <w:rPr>
          <w:rFonts w:ascii="宋体" w:hAnsi="宋体" w:eastAsia="宋体" w:cs="宋体"/>
          <w:b/>
          <w:color w:val="000000"/>
          <w:sz w:val="24"/>
          <w:szCs w:val="24"/>
          <w:lang w:val="zh-CN"/>
        </w:rPr>
      </w:pPr>
    </w:p>
    <w:p w14:paraId="5353586B">
      <w:pPr>
        <w:jc w:val="right"/>
        <w:rPr>
          <w:rFonts w:ascii="宋体" w:hAnsi="宋体" w:eastAsia="宋体" w:cs="宋体"/>
          <w:color w:val="000000"/>
          <w:sz w:val="24"/>
          <w:szCs w:val="24"/>
        </w:rPr>
      </w:pPr>
    </w:p>
    <w:p w14:paraId="53472323">
      <w:pPr>
        <w:jc w:val="right"/>
        <w:rPr>
          <w:rFonts w:ascii="宋体" w:hAnsi="宋体" w:eastAsia="宋体" w:cs="宋体"/>
          <w:color w:val="000000"/>
          <w:sz w:val="24"/>
          <w:szCs w:val="24"/>
        </w:rPr>
      </w:pPr>
    </w:p>
    <w:p w14:paraId="454A22F4">
      <w:pPr>
        <w:jc w:val="left"/>
        <w:rPr>
          <w:rFonts w:ascii="宋体" w:hAnsi="宋体" w:eastAsia="宋体" w:cs="宋体"/>
          <w:color w:val="000000"/>
          <w:sz w:val="24"/>
          <w:szCs w:val="24"/>
        </w:rPr>
      </w:pPr>
    </w:p>
    <w:p w14:paraId="57E1D7E1">
      <w:pPr>
        <w:jc w:val="left"/>
        <w:rPr>
          <w:rFonts w:ascii="宋体" w:hAnsi="宋体" w:eastAsia="宋体" w:cs="宋体"/>
          <w:color w:val="000000"/>
          <w:sz w:val="24"/>
          <w:szCs w:val="24"/>
        </w:rPr>
      </w:pPr>
    </w:p>
    <w:p w14:paraId="132120C3">
      <w:pPr>
        <w:jc w:val="center"/>
        <w:rPr>
          <w:rFonts w:ascii="宋体" w:hAnsi="宋体" w:eastAsia="宋体" w:cs="宋体"/>
          <w:b/>
          <w:color w:val="000000"/>
          <w:sz w:val="24"/>
          <w:szCs w:val="24"/>
        </w:rPr>
      </w:pPr>
      <w:r>
        <w:rPr>
          <w:rFonts w:hint="eastAsia" w:ascii="宋体" w:hAnsi="宋体" w:eastAsia="宋体" w:cs="宋体"/>
          <w:b/>
          <w:color w:val="000000"/>
          <w:sz w:val="24"/>
          <w:szCs w:val="24"/>
        </w:rPr>
        <w:t>第一部分 合同书</w:t>
      </w:r>
    </w:p>
    <w:p w14:paraId="2FF9FA95">
      <w:pPr>
        <w:jc w:val="left"/>
        <w:rPr>
          <w:rFonts w:ascii="宋体" w:hAnsi="宋体" w:eastAsia="宋体" w:cs="宋体"/>
          <w:color w:val="000000"/>
          <w:sz w:val="24"/>
          <w:szCs w:val="24"/>
        </w:rPr>
      </w:pPr>
    </w:p>
    <w:p w14:paraId="64E5D01A">
      <w:pPr>
        <w:jc w:val="left"/>
        <w:rPr>
          <w:rFonts w:ascii="宋体" w:hAnsi="宋体" w:eastAsia="宋体" w:cs="宋体"/>
          <w:color w:val="000000"/>
          <w:sz w:val="24"/>
          <w:szCs w:val="24"/>
        </w:rPr>
      </w:pPr>
    </w:p>
    <w:p w14:paraId="128D87D4">
      <w:pPr>
        <w:spacing w:line="22" w:lineRule="atLeast"/>
        <w:rPr>
          <w:rFonts w:ascii="宋体" w:hAnsi="宋体" w:eastAsia="宋体" w:cs="宋体"/>
          <w:color w:val="000000"/>
          <w:sz w:val="24"/>
          <w:szCs w:val="24"/>
        </w:rPr>
      </w:pPr>
    </w:p>
    <w:p w14:paraId="24FDD7BC">
      <w:pPr>
        <w:spacing w:line="22" w:lineRule="atLeast"/>
        <w:ind w:left="960"/>
        <w:rPr>
          <w:rFonts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p>
    <w:p w14:paraId="730AA26F">
      <w:pPr>
        <w:spacing w:line="22" w:lineRule="atLeast"/>
        <w:rPr>
          <w:rFonts w:ascii="宋体" w:hAnsi="宋体" w:eastAsia="宋体" w:cs="宋体"/>
          <w:color w:val="000000"/>
          <w:sz w:val="24"/>
          <w:szCs w:val="24"/>
        </w:rPr>
      </w:pPr>
    </w:p>
    <w:p w14:paraId="530CB646">
      <w:pPr>
        <w:spacing w:line="22" w:lineRule="atLeast"/>
        <w:rPr>
          <w:rFonts w:ascii="宋体" w:hAnsi="宋体" w:eastAsia="宋体" w:cs="宋体"/>
          <w:color w:val="000000"/>
          <w:sz w:val="24"/>
          <w:szCs w:val="24"/>
        </w:rPr>
      </w:pPr>
      <w:r>
        <w:rPr>
          <w:rFonts w:hint="eastAsia" w:ascii="宋体" w:hAnsi="宋体" w:eastAsia="宋体" w:cs="宋体"/>
          <w:bCs/>
          <w:color w:val="000000"/>
          <w:sz w:val="24"/>
          <w:szCs w:val="24"/>
        </w:rPr>
        <w:t xml:space="preserve">        项目编号：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eastAsia="zh-CN"/>
        </w:rPr>
        <w:t>JSZC-320282-HYZX-C2025-0008</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p>
    <w:p w14:paraId="54D66647">
      <w:pPr>
        <w:rPr>
          <w:rFonts w:ascii="宋体" w:hAnsi="宋体" w:eastAsia="宋体" w:cs="宋体"/>
          <w:color w:val="000000"/>
          <w:sz w:val="24"/>
          <w:szCs w:val="24"/>
        </w:rPr>
      </w:pPr>
    </w:p>
    <w:p w14:paraId="7321547F">
      <w:pPr>
        <w:spacing w:line="22" w:lineRule="atLeast"/>
        <w:ind w:left="960"/>
        <w:rPr>
          <w:rFonts w:ascii="宋体" w:hAnsi="宋体" w:eastAsia="宋体" w:cs="宋体"/>
          <w:color w:val="000000"/>
          <w:sz w:val="24"/>
          <w:szCs w:val="24"/>
          <w:u w:val="single"/>
        </w:rPr>
      </w:pPr>
      <w:r>
        <w:rPr>
          <w:rFonts w:hint="eastAsia" w:ascii="宋体" w:hAnsi="宋体" w:eastAsia="宋体" w:cs="宋体"/>
          <w:color w:val="000000"/>
          <w:sz w:val="24"/>
          <w:szCs w:val="24"/>
        </w:rPr>
        <w:t>甲方：</w:t>
      </w:r>
      <w:r>
        <w:rPr>
          <w:rFonts w:hint="eastAsia" w:ascii="宋体" w:hAnsi="宋体" w:eastAsia="宋体" w:cs="宋体"/>
          <w:color w:val="000000"/>
          <w:sz w:val="24"/>
          <w:szCs w:val="24"/>
          <w:u w:val="single"/>
        </w:rPr>
        <w:t xml:space="preserve">                                       </w:t>
      </w:r>
    </w:p>
    <w:p w14:paraId="386FF821">
      <w:pPr>
        <w:spacing w:line="22" w:lineRule="atLeast"/>
        <w:rPr>
          <w:rFonts w:ascii="宋体" w:hAnsi="宋体" w:eastAsia="宋体" w:cs="宋体"/>
          <w:color w:val="000000"/>
          <w:sz w:val="24"/>
          <w:szCs w:val="24"/>
        </w:rPr>
      </w:pPr>
    </w:p>
    <w:p w14:paraId="01EFD74A">
      <w:pPr>
        <w:spacing w:line="22" w:lineRule="atLeast"/>
        <w:ind w:left="960"/>
        <w:rPr>
          <w:rFonts w:ascii="宋体" w:hAnsi="宋体" w:eastAsia="宋体" w:cs="宋体"/>
          <w:color w:val="000000"/>
          <w:sz w:val="24"/>
          <w:szCs w:val="24"/>
          <w:u w:val="single"/>
        </w:rPr>
      </w:pPr>
      <w:r>
        <w:rPr>
          <w:rFonts w:hint="eastAsia" w:ascii="宋体" w:hAnsi="宋体" w:eastAsia="宋体" w:cs="宋体"/>
          <w:color w:val="000000"/>
          <w:sz w:val="24"/>
          <w:szCs w:val="24"/>
        </w:rPr>
        <w:t>乙方：</w:t>
      </w:r>
      <w:r>
        <w:rPr>
          <w:rFonts w:hint="eastAsia" w:ascii="宋体" w:hAnsi="宋体" w:eastAsia="宋体" w:cs="宋体"/>
          <w:color w:val="000000"/>
          <w:sz w:val="24"/>
          <w:szCs w:val="24"/>
          <w:u w:val="single"/>
        </w:rPr>
        <w:t xml:space="preserve">                                       </w:t>
      </w:r>
    </w:p>
    <w:p w14:paraId="3AFD4771">
      <w:pPr>
        <w:spacing w:line="22" w:lineRule="atLeast"/>
        <w:rPr>
          <w:rFonts w:ascii="宋体" w:hAnsi="宋体" w:eastAsia="宋体" w:cs="宋体"/>
          <w:color w:val="000000"/>
          <w:sz w:val="24"/>
          <w:szCs w:val="24"/>
        </w:rPr>
      </w:pPr>
    </w:p>
    <w:p w14:paraId="20183FCC">
      <w:pPr>
        <w:spacing w:line="22" w:lineRule="atLeast"/>
        <w:ind w:firstLine="960"/>
        <w:rPr>
          <w:rFonts w:ascii="宋体" w:hAnsi="宋体" w:eastAsia="宋体" w:cs="宋体"/>
          <w:color w:val="000000"/>
          <w:sz w:val="24"/>
          <w:szCs w:val="24"/>
          <w:u w:val="single"/>
        </w:rPr>
      </w:pPr>
      <w:r>
        <w:rPr>
          <w:rFonts w:hint="eastAsia" w:ascii="宋体" w:hAnsi="宋体" w:eastAsia="宋体" w:cs="宋体"/>
          <w:color w:val="000000"/>
          <w:sz w:val="24"/>
          <w:szCs w:val="24"/>
        </w:rPr>
        <w:t>签订地：</w:t>
      </w:r>
      <w:r>
        <w:rPr>
          <w:rFonts w:hint="eastAsia" w:ascii="宋体" w:hAnsi="宋体" w:eastAsia="宋体" w:cs="宋体"/>
          <w:color w:val="000000"/>
          <w:sz w:val="24"/>
          <w:szCs w:val="24"/>
          <w:u w:val="single"/>
        </w:rPr>
        <w:t xml:space="preserve">                                     </w:t>
      </w:r>
    </w:p>
    <w:p w14:paraId="694B7B19">
      <w:pPr>
        <w:spacing w:line="22" w:lineRule="atLeast"/>
        <w:rPr>
          <w:rFonts w:ascii="宋体" w:hAnsi="宋体" w:eastAsia="宋体" w:cs="宋体"/>
          <w:color w:val="000000"/>
          <w:sz w:val="24"/>
          <w:szCs w:val="24"/>
        </w:rPr>
      </w:pPr>
    </w:p>
    <w:p w14:paraId="2D91007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    签订日期：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48027E21">
      <w:pPr>
        <w:spacing w:line="560" w:lineRule="exact"/>
        <w:ind w:firstLine="480"/>
        <w:rPr>
          <w:rFonts w:ascii="宋体" w:hAnsi="宋体" w:eastAsia="宋体" w:cs="宋体"/>
          <w:color w:val="000000"/>
          <w:sz w:val="24"/>
          <w:szCs w:val="24"/>
        </w:rPr>
      </w:pPr>
    </w:p>
    <w:p w14:paraId="2EE8855C">
      <w:pPr>
        <w:spacing w:line="560" w:lineRule="exact"/>
        <w:ind w:firstLine="480"/>
        <w:rPr>
          <w:rFonts w:ascii="宋体" w:hAnsi="宋体" w:eastAsia="宋体" w:cs="宋体"/>
          <w:color w:val="000000"/>
          <w:sz w:val="24"/>
          <w:szCs w:val="24"/>
        </w:rPr>
      </w:pPr>
    </w:p>
    <w:p w14:paraId="79E6BCC3">
      <w:pPr>
        <w:spacing w:line="560" w:lineRule="exact"/>
        <w:ind w:firstLine="480"/>
        <w:rPr>
          <w:rFonts w:ascii="宋体" w:hAnsi="宋体" w:eastAsia="宋体" w:cs="宋体"/>
          <w:color w:val="000000"/>
          <w:sz w:val="24"/>
          <w:szCs w:val="24"/>
        </w:rPr>
      </w:pPr>
    </w:p>
    <w:p w14:paraId="2142DC07">
      <w:pPr>
        <w:spacing w:line="560" w:lineRule="exact"/>
        <w:ind w:firstLine="480"/>
        <w:rPr>
          <w:rFonts w:ascii="宋体" w:hAnsi="宋体" w:eastAsia="宋体" w:cs="宋体"/>
          <w:color w:val="000000"/>
          <w:sz w:val="24"/>
          <w:szCs w:val="24"/>
        </w:rPr>
      </w:pPr>
    </w:p>
    <w:p w14:paraId="6FAB46C8">
      <w:pPr>
        <w:spacing w:line="560" w:lineRule="exact"/>
        <w:ind w:firstLine="480"/>
        <w:rPr>
          <w:rFonts w:ascii="宋体" w:hAnsi="宋体" w:eastAsia="宋体" w:cs="宋体"/>
          <w:color w:val="000000"/>
          <w:sz w:val="24"/>
          <w:szCs w:val="24"/>
        </w:rPr>
      </w:pPr>
    </w:p>
    <w:p w14:paraId="602D92A3">
      <w:pPr>
        <w:spacing w:line="560" w:lineRule="exact"/>
        <w:ind w:firstLine="480"/>
        <w:rPr>
          <w:rFonts w:ascii="宋体" w:hAnsi="宋体" w:eastAsia="宋体" w:cs="宋体"/>
          <w:color w:val="000000"/>
          <w:sz w:val="24"/>
          <w:szCs w:val="24"/>
        </w:rPr>
      </w:pPr>
    </w:p>
    <w:p w14:paraId="3B17849C">
      <w:pPr>
        <w:spacing w:line="560" w:lineRule="exact"/>
        <w:ind w:firstLine="480"/>
        <w:rPr>
          <w:rFonts w:ascii="宋体" w:hAnsi="宋体" w:eastAsia="宋体" w:cs="宋体"/>
          <w:color w:val="000000"/>
          <w:sz w:val="24"/>
          <w:szCs w:val="24"/>
        </w:rPr>
      </w:pPr>
    </w:p>
    <w:p w14:paraId="004CB004">
      <w:pPr>
        <w:spacing w:line="560" w:lineRule="exact"/>
        <w:ind w:firstLine="480"/>
        <w:rPr>
          <w:rFonts w:ascii="宋体" w:hAnsi="宋体" w:eastAsia="宋体" w:cs="宋体"/>
          <w:color w:val="000000"/>
          <w:sz w:val="24"/>
          <w:szCs w:val="24"/>
        </w:rPr>
      </w:pPr>
    </w:p>
    <w:p w14:paraId="3AE6B752">
      <w:pPr>
        <w:spacing w:line="560" w:lineRule="exact"/>
        <w:ind w:firstLine="480"/>
        <w:rPr>
          <w:rFonts w:ascii="宋体" w:hAnsi="宋体" w:eastAsia="宋体" w:cs="宋体"/>
          <w:color w:val="000000"/>
          <w:sz w:val="24"/>
          <w:szCs w:val="24"/>
        </w:rPr>
      </w:pPr>
    </w:p>
    <w:p w14:paraId="71B7BD0B">
      <w:pPr>
        <w:spacing w:line="560" w:lineRule="exact"/>
        <w:ind w:firstLine="480"/>
        <w:rPr>
          <w:rFonts w:ascii="宋体" w:hAnsi="宋体" w:eastAsia="宋体" w:cs="宋体"/>
          <w:color w:val="000000"/>
          <w:sz w:val="24"/>
          <w:szCs w:val="24"/>
        </w:rPr>
      </w:pPr>
    </w:p>
    <w:p w14:paraId="38D7B4BF">
      <w:pPr>
        <w:pStyle w:val="196"/>
        <w:numPr>
          <w:ilvl w:val="0"/>
          <w:numId w:val="0"/>
        </w:numPr>
        <w:ind w:left="780" w:hanging="360"/>
      </w:pPr>
    </w:p>
    <w:p w14:paraId="086EBD4C">
      <w:pPr>
        <w:pStyle w:val="196"/>
        <w:numPr>
          <w:ilvl w:val="0"/>
          <w:numId w:val="0"/>
        </w:numPr>
        <w:ind w:left="780" w:hanging="360"/>
      </w:pPr>
    </w:p>
    <w:p w14:paraId="18C764F8">
      <w:pPr>
        <w:spacing w:line="560" w:lineRule="exact"/>
        <w:ind w:firstLine="480"/>
        <w:rPr>
          <w:rFonts w:ascii="宋体" w:hAnsi="宋体" w:eastAsia="宋体" w:cs="宋体"/>
          <w:color w:val="000000"/>
          <w:sz w:val="24"/>
          <w:szCs w:val="24"/>
        </w:rPr>
      </w:pPr>
    </w:p>
    <w:p w14:paraId="4AB66097">
      <w:pPr>
        <w:spacing w:line="560" w:lineRule="exact"/>
        <w:rPr>
          <w:rFonts w:ascii="宋体" w:hAnsi="宋体" w:eastAsia="宋体" w:cs="宋体"/>
          <w:color w:val="000000"/>
          <w:sz w:val="24"/>
          <w:szCs w:val="24"/>
        </w:rPr>
      </w:pPr>
    </w:p>
    <w:p w14:paraId="10D3DAC6">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年</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日</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宜兴市张渚镇人民政府</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以</w:t>
      </w:r>
      <w:r>
        <w:rPr>
          <w:rFonts w:hint="eastAsia" w:ascii="宋体" w:hAnsi="宋体" w:eastAsia="宋体" w:cs="宋体"/>
          <w:color w:val="000000"/>
          <w:sz w:val="24"/>
          <w:szCs w:val="24"/>
          <w:u w:val="single"/>
        </w:rPr>
        <w:t xml:space="preserve"> 竞争性磋商的采购方式 </w:t>
      </w:r>
      <w:r>
        <w:rPr>
          <w:rFonts w:hint="eastAsia" w:ascii="宋体" w:hAnsi="宋体" w:eastAsia="宋体" w:cs="宋体"/>
          <w:color w:val="000000"/>
          <w:sz w:val="24"/>
          <w:szCs w:val="24"/>
        </w:rPr>
        <w:t>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宜兴市张渚镇全域土地综合整治规划方案编制服务项目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进行了采购。经磋商小组评审，</w:t>
      </w:r>
      <w:r>
        <w:rPr>
          <w:rFonts w:hint="eastAsia" w:ascii="宋体" w:hAnsi="宋体" w:eastAsia="宋体" w:cs="宋体"/>
          <w:color w:val="000000"/>
          <w:sz w:val="24"/>
          <w:szCs w:val="24"/>
          <w:lang w:eastAsia="zh-CN"/>
        </w:rPr>
        <w:t>宜兴市张渚镇人民政府</w:t>
      </w:r>
      <w:r>
        <w:rPr>
          <w:rFonts w:hint="eastAsia" w:ascii="宋体" w:hAnsi="宋体" w:eastAsia="宋体" w:cs="宋体"/>
          <w:color w:val="000000"/>
          <w:sz w:val="24"/>
          <w:szCs w:val="24"/>
        </w:rPr>
        <w:t xml:space="preserve">确定 </w:t>
      </w:r>
      <w:r>
        <w:rPr>
          <w:rFonts w:hint="eastAsia" w:ascii="宋体" w:hAnsi="宋体" w:eastAsia="宋体" w:cs="宋体"/>
          <w:color w:val="000000"/>
          <w:sz w:val="24"/>
          <w:szCs w:val="24"/>
          <w:u w:val="single"/>
        </w:rPr>
        <w:t>（成交供应商名称）</w:t>
      </w:r>
      <w:r>
        <w:rPr>
          <w:rFonts w:hint="eastAsia" w:ascii="宋体" w:hAnsi="宋体" w:eastAsia="宋体" w:cs="宋体"/>
          <w:color w:val="000000"/>
          <w:sz w:val="24"/>
          <w:szCs w:val="24"/>
        </w:rPr>
        <w:t>为该项目成交供应商。现于成交通知书发出之日起三十日内，按照采购文件确定的事项签订本合同。</w:t>
      </w:r>
    </w:p>
    <w:p w14:paraId="14CCBBD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lang w:val="zh-CN"/>
        </w:rPr>
        <w:t>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宜兴市张渚镇人民政府</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(以下简称：甲方)和</w:t>
      </w:r>
      <w:r>
        <w:rPr>
          <w:rFonts w:hint="eastAsia" w:ascii="宋体" w:hAnsi="宋体" w:eastAsia="宋体" w:cs="宋体"/>
          <w:color w:val="000000"/>
          <w:sz w:val="24"/>
          <w:szCs w:val="24"/>
          <w:u w:val="single"/>
        </w:rPr>
        <w:t xml:space="preserve"> （成交供应商名称）</w:t>
      </w:r>
      <w:r>
        <w:rPr>
          <w:rFonts w:hint="eastAsia" w:ascii="宋体" w:hAnsi="宋体" w:eastAsia="宋体" w:cs="宋体"/>
          <w:color w:val="000000"/>
          <w:sz w:val="24"/>
          <w:szCs w:val="24"/>
          <w:lang w:val="zh-CN"/>
        </w:rPr>
        <w:t>(以下简称：乙方)协商一致，约定以下合同</w:t>
      </w:r>
      <w:r>
        <w:rPr>
          <w:rFonts w:hint="eastAsia" w:ascii="宋体" w:hAnsi="宋体" w:eastAsia="宋体" w:cs="宋体"/>
          <w:color w:val="000000"/>
          <w:sz w:val="24"/>
          <w:szCs w:val="24"/>
        </w:rPr>
        <w:t>条款，以兹共同遵守、全面履行。</w:t>
      </w:r>
    </w:p>
    <w:p w14:paraId="5A27EE6C">
      <w:pPr>
        <w:spacing w:line="560" w:lineRule="exact"/>
        <w:ind w:firstLine="482"/>
        <w:rPr>
          <w:rFonts w:ascii="宋体" w:hAnsi="宋体" w:eastAsia="宋体" w:cs="宋体"/>
          <w:color w:val="000000"/>
          <w:sz w:val="24"/>
          <w:szCs w:val="24"/>
        </w:rPr>
      </w:pPr>
      <w:bookmarkStart w:id="107" w:name="_Toc19273"/>
      <w:bookmarkStart w:id="108" w:name="_Toc22967"/>
      <w:bookmarkStart w:id="109" w:name="_Toc20421"/>
      <w:bookmarkStart w:id="110" w:name="_Toc28855"/>
      <w:bookmarkStart w:id="111" w:name="_Toc15367"/>
      <w:r>
        <w:rPr>
          <w:rFonts w:hint="eastAsia" w:ascii="宋体" w:hAnsi="宋体" w:eastAsia="宋体" w:cs="宋体"/>
          <w:b/>
          <w:color w:val="000000"/>
          <w:sz w:val="24"/>
          <w:szCs w:val="24"/>
        </w:rPr>
        <w:t>1.1 合同组成部分</w:t>
      </w:r>
      <w:bookmarkEnd w:id="107"/>
      <w:bookmarkEnd w:id="108"/>
      <w:bookmarkEnd w:id="109"/>
      <w:bookmarkEnd w:id="110"/>
      <w:bookmarkEnd w:id="111"/>
    </w:p>
    <w:p w14:paraId="1D7C2CFA">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7D6719F2">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1.1.1 本合同及其补充合同、变更协议；</w:t>
      </w:r>
    </w:p>
    <w:p w14:paraId="577B4A56">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1.1.2 成交通知书；</w:t>
      </w:r>
    </w:p>
    <w:p w14:paraId="65683DF8">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1.1.3 响应文件（含澄清或者说明文件）；</w:t>
      </w:r>
    </w:p>
    <w:p w14:paraId="27359B1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1.1.4 磋商文件（含澄清或者修改文件）；</w:t>
      </w:r>
    </w:p>
    <w:p w14:paraId="2641D61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1.1.5 其他相关采购文件。</w:t>
      </w:r>
    </w:p>
    <w:p w14:paraId="4415DAA0">
      <w:pPr>
        <w:spacing w:line="560" w:lineRule="exact"/>
        <w:ind w:firstLine="482"/>
        <w:rPr>
          <w:rFonts w:ascii="宋体" w:hAnsi="宋体" w:eastAsia="宋体" w:cs="宋体"/>
          <w:b/>
          <w:color w:val="000000"/>
          <w:sz w:val="24"/>
          <w:szCs w:val="24"/>
        </w:rPr>
      </w:pPr>
      <w:bookmarkStart w:id="112" w:name="_Toc6773"/>
      <w:bookmarkStart w:id="113" w:name="_Toc6311"/>
      <w:bookmarkStart w:id="114" w:name="_Toc2918"/>
      <w:bookmarkStart w:id="115" w:name="_Toc22185"/>
      <w:bookmarkStart w:id="116" w:name="_Toc18585"/>
      <w:r>
        <w:rPr>
          <w:rFonts w:hint="eastAsia" w:ascii="宋体" w:hAnsi="宋体" w:eastAsia="宋体" w:cs="宋体"/>
          <w:b/>
          <w:color w:val="000000"/>
          <w:sz w:val="24"/>
          <w:szCs w:val="24"/>
        </w:rPr>
        <w:t>1.2 标的</w:t>
      </w:r>
      <w:bookmarkEnd w:id="112"/>
      <w:bookmarkEnd w:id="113"/>
      <w:bookmarkEnd w:id="114"/>
      <w:bookmarkEnd w:id="115"/>
      <w:bookmarkEnd w:id="116"/>
    </w:p>
    <w:p w14:paraId="2F475061">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1.2.1 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60F1862">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1.2.2 标的数量：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1EC8CE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1.2.3 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62BD731">
      <w:pPr>
        <w:spacing w:line="560" w:lineRule="exact"/>
        <w:ind w:firstLine="482"/>
        <w:rPr>
          <w:rFonts w:ascii="宋体" w:hAnsi="宋体" w:eastAsia="宋体" w:cs="宋体"/>
          <w:b/>
          <w:color w:val="000000"/>
          <w:sz w:val="24"/>
          <w:szCs w:val="24"/>
        </w:rPr>
      </w:pPr>
      <w:bookmarkStart w:id="117" w:name="_Toc4929"/>
      <w:bookmarkStart w:id="118" w:name="_Toc21124"/>
      <w:bookmarkStart w:id="119" w:name="_Toc1386"/>
      <w:bookmarkStart w:id="120" w:name="_Toc13918"/>
      <w:bookmarkStart w:id="121" w:name="_Toc5635"/>
      <w:r>
        <w:rPr>
          <w:rFonts w:hint="eastAsia" w:ascii="宋体" w:hAnsi="宋体" w:eastAsia="宋体" w:cs="宋体"/>
          <w:b/>
          <w:color w:val="000000"/>
          <w:sz w:val="24"/>
          <w:szCs w:val="24"/>
        </w:rPr>
        <w:t>1.3 价款</w:t>
      </w:r>
      <w:bookmarkEnd w:id="117"/>
      <w:bookmarkEnd w:id="118"/>
      <w:bookmarkEnd w:id="119"/>
      <w:bookmarkEnd w:id="120"/>
      <w:bookmarkEnd w:id="121"/>
    </w:p>
    <w:p w14:paraId="454A6AF8">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本合同总价为：￥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元人民币）。</w:t>
      </w:r>
    </w:p>
    <w:p w14:paraId="7F9A8339">
      <w:pPr>
        <w:spacing w:line="560" w:lineRule="exact"/>
        <w:ind w:firstLine="480"/>
        <w:rPr>
          <w:rFonts w:ascii="宋体" w:hAnsi="宋体" w:eastAsia="宋体" w:cs="宋体"/>
          <w:color w:val="000000"/>
          <w:sz w:val="24"/>
          <w:szCs w:val="24"/>
        </w:rPr>
      </w:pPr>
      <w:bookmarkStart w:id="122" w:name="_Toc26916"/>
      <w:bookmarkStart w:id="123" w:name="_Toc30158"/>
      <w:bookmarkStart w:id="124" w:name="_Toc30506"/>
      <w:bookmarkStart w:id="125" w:name="_Toc3654"/>
      <w:bookmarkStart w:id="126" w:name="_Toc14993"/>
      <w:r>
        <w:rPr>
          <w:rFonts w:hint="eastAsia" w:ascii="宋体" w:hAnsi="宋体" w:eastAsia="宋体" w:cs="宋体"/>
          <w:color w:val="000000"/>
          <w:sz w:val="24"/>
          <w:szCs w:val="24"/>
        </w:rPr>
        <w:t>分项价格：</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4DAE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C4F3712">
            <w:pPr>
              <w:pStyle w:val="223"/>
              <w:spacing w:line="560" w:lineRule="exact"/>
              <w:jc w:val="center"/>
              <w:rPr>
                <w:rFonts w:hAnsi="宋体" w:cs="宋体"/>
                <w:sz w:val="24"/>
                <w:szCs w:val="24"/>
              </w:rPr>
            </w:pPr>
            <w:r>
              <w:rPr>
                <w:rFonts w:hint="eastAsia" w:hAnsi="宋体" w:cs="宋体"/>
                <w:sz w:val="24"/>
                <w:szCs w:val="24"/>
              </w:rPr>
              <w:t>序号</w:t>
            </w:r>
          </w:p>
        </w:tc>
        <w:tc>
          <w:tcPr>
            <w:tcW w:w="3402" w:type="dxa"/>
            <w:noWrap w:val="0"/>
            <w:vAlign w:val="center"/>
          </w:tcPr>
          <w:p w14:paraId="1233ECFD">
            <w:pPr>
              <w:pStyle w:val="223"/>
              <w:spacing w:line="560" w:lineRule="exact"/>
              <w:ind w:firstLine="200"/>
              <w:jc w:val="center"/>
              <w:rPr>
                <w:rFonts w:hAnsi="宋体" w:cs="宋体"/>
                <w:sz w:val="24"/>
                <w:szCs w:val="24"/>
              </w:rPr>
            </w:pPr>
            <w:r>
              <w:rPr>
                <w:rFonts w:hint="eastAsia" w:hAnsi="宋体" w:cs="宋体"/>
                <w:sz w:val="24"/>
                <w:szCs w:val="24"/>
              </w:rPr>
              <w:t>分项名称</w:t>
            </w:r>
          </w:p>
        </w:tc>
        <w:tc>
          <w:tcPr>
            <w:tcW w:w="2552" w:type="dxa"/>
            <w:noWrap w:val="0"/>
            <w:vAlign w:val="center"/>
          </w:tcPr>
          <w:p w14:paraId="001B5329">
            <w:pPr>
              <w:pStyle w:val="223"/>
              <w:spacing w:line="560" w:lineRule="exact"/>
              <w:jc w:val="center"/>
              <w:rPr>
                <w:rFonts w:hAnsi="宋体" w:cs="宋体"/>
                <w:sz w:val="24"/>
                <w:szCs w:val="24"/>
              </w:rPr>
            </w:pPr>
            <w:r>
              <w:rPr>
                <w:rFonts w:hint="eastAsia" w:hAnsi="宋体" w:cs="宋体"/>
                <w:sz w:val="24"/>
                <w:szCs w:val="24"/>
              </w:rPr>
              <w:t>分项价格</w:t>
            </w:r>
          </w:p>
        </w:tc>
      </w:tr>
      <w:tr w14:paraId="5031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DE3FCC0">
            <w:pPr>
              <w:pStyle w:val="223"/>
              <w:spacing w:line="560" w:lineRule="exact"/>
              <w:ind w:firstLine="200"/>
              <w:jc w:val="center"/>
              <w:rPr>
                <w:rFonts w:hAnsi="宋体" w:cs="宋体"/>
                <w:sz w:val="24"/>
                <w:szCs w:val="24"/>
              </w:rPr>
            </w:pPr>
          </w:p>
        </w:tc>
        <w:tc>
          <w:tcPr>
            <w:tcW w:w="3402" w:type="dxa"/>
            <w:noWrap w:val="0"/>
            <w:vAlign w:val="center"/>
          </w:tcPr>
          <w:p w14:paraId="2225BDFA">
            <w:pPr>
              <w:pStyle w:val="223"/>
              <w:spacing w:line="560" w:lineRule="exact"/>
              <w:ind w:firstLine="200"/>
              <w:jc w:val="center"/>
              <w:rPr>
                <w:rFonts w:hAnsi="宋体" w:cs="宋体"/>
                <w:sz w:val="24"/>
                <w:szCs w:val="24"/>
              </w:rPr>
            </w:pPr>
          </w:p>
        </w:tc>
        <w:tc>
          <w:tcPr>
            <w:tcW w:w="2552" w:type="dxa"/>
            <w:noWrap w:val="0"/>
            <w:vAlign w:val="center"/>
          </w:tcPr>
          <w:p w14:paraId="450CDCCA">
            <w:pPr>
              <w:pStyle w:val="223"/>
              <w:spacing w:line="560" w:lineRule="exact"/>
              <w:ind w:firstLine="200"/>
              <w:jc w:val="center"/>
              <w:rPr>
                <w:rFonts w:hAnsi="宋体" w:cs="宋体"/>
                <w:sz w:val="24"/>
                <w:szCs w:val="24"/>
              </w:rPr>
            </w:pPr>
          </w:p>
        </w:tc>
      </w:tr>
      <w:tr w14:paraId="440A4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02BAB77F">
            <w:pPr>
              <w:pStyle w:val="223"/>
              <w:spacing w:line="560" w:lineRule="exact"/>
              <w:ind w:firstLine="200"/>
              <w:jc w:val="center"/>
              <w:rPr>
                <w:rFonts w:hAnsi="宋体" w:cs="宋体"/>
                <w:sz w:val="24"/>
                <w:szCs w:val="24"/>
              </w:rPr>
            </w:pPr>
          </w:p>
        </w:tc>
        <w:tc>
          <w:tcPr>
            <w:tcW w:w="3402" w:type="dxa"/>
            <w:noWrap w:val="0"/>
            <w:vAlign w:val="center"/>
          </w:tcPr>
          <w:p w14:paraId="7EF96D5D">
            <w:pPr>
              <w:pStyle w:val="223"/>
              <w:spacing w:line="560" w:lineRule="exact"/>
              <w:ind w:firstLine="200"/>
              <w:jc w:val="center"/>
              <w:rPr>
                <w:rFonts w:hAnsi="宋体" w:cs="宋体"/>
                <w:sz w:val="24"/>
                <w:szCs w:val="24"/>
              </w:rPr>
            </w:pPr>
          </w:p>
        </w:tc>
        <w:tc>
          <w:tcPr>
            <w:tcW w:w="2552" w:type="dxa"/>
            <w:noWrap w:val="0"/>
            <w:vAlign w:val="center"/>
          </w:tcPr>
          <w:p w14:paraId="68026175">
            <w:pPr>
              <w:pStyle w:val="223"/>
              <w:spacing w:line="560" w:lineRule="exact"/>
              <w:ind w:firstLine="200"/>
              <w:jc w:val="center"/>
              <w:rPr>
                <w:rFonts w:hAnsi="宋体" w:cs="宋体"/>
                <w:sz w:val="24"/>
                <w:szCs w:val="24"/>
              </w:rPr>
            </w:pPr>
          </w:p>
        </w:tc>
      </w:tr>
      <w:tr w14:paraId="7BA2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403487FE">
            <w:pPr>
              <w:pStyle w:val="223"/>
              <w:spacing w:line="560" w:lineRule="exact"/>
              <w:ind w:firstLine="200"/>
              <w:jc w:val="center"/>
              <w:rPr>
                <w:rFonts w:hAnsi="宋体" w:cs="宋体"/>
                <w:sz w:val="24"/>
                <w:szCs w:val="24"/>
              </w:rPr>
            </w:pPr>
          </w:p>
        </w:tc>
        <w:tc>
          <w:tcPr>
            <w:tcW w:w="3402" w:type="dxa"/>
            <w:noWrap w:val="0"/>
            <w:vAlign w:val="center"/>
          </w:tcPr>
          <w:p w14:paraId="69310CAD">
            <w:pPr>
              <w:pStyle w:val="223"/>
              <w:spacing w:line="560" w:lineRule="exact"/>
              <w:ind w:firstLine="200"/>
              <w:jc w:val="center"/>
              <w:rPr>
                <w:rFonts w:hAnsi="宋体" w:cs="宋体"/>
                <w:sz w:val="24"/>
                <w:szCs w:val="24"/>
              </w:rPr>
            </w:pPr>
          </w:p>
        </w:tc>
        <w:tc>
          <w:tcPr>
            <w:tcW w:w="2552" w:type="dxa"/>
            <w:noWrap w:val="0"/>
            <w:vAlign w:val="center"/>
          </w:tcPr>
          <w:p w14:paraId="617CC0A6">
            <w:pPr>
              <w:pStyle w:val="223"/>
              <w:spacing w:line="560" w:lineRule="exact"/>
              <w:ind w:firstLine="200"/>
              <w:jc w:val="center"/>
              <w:rPr>
                <w:rFonts w:hAnsi="宋体" w:cs="宋体"/>
                <w:sz w:val="24"/>
                <w:szCs w:val="24"/>
              </w:rPr>
            </w:pPr>
          </w:p>
        </w:tc>
      </w:tr>
      <w:tr w14:paraId="6A71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E5FA34D">
            <w:pPr>
              <w:pStyle w:val="223"/>
              <w:spacing w:line="560" w:lineRule="exact"/>
              <w:ind w:firstLine="200"/>
              <w:jc w:val="center"/>
              <w:rPr>
                <w:rFonts w:hAnsi="宋体" w:cs="宋体"/>
                <w:sz w:val="24"/>
                <w:szCs w:val="24"/>
              </w:rPr>
            </w:pPr>
          </w:p>
        </w:tc>
        <w:tc>
          <w:tcPr>
            <w:tcW w:w="3402" w:type="dxa"/>
            <w:noWrap w:val="0"/>
            <w:vAlign w:val="center"/>
          </w:tcPr>
          <w:p w14:paraId="707AB52A">
            <w:pPr>
              <w:pStyle w:val="223"/>
              <w:spacing w:line="560" w:lineRule="exact"/>
              <w:ind w:firstLine="200"/>
              <w:jc w:val="center"/>
              <w:rPr>
                <w:rFonts w:hAnsi="宋体" w:cs="宋体"/>
                <w:sz w:val="24"/>
                <w:szCs w:val="24"/>
              </w:rPr>
            </w:pPr>
          </w:p>
        </w:tc>
        <w:tc>
          <w:tcPr>
            <w:tcW w:w="2552" w:type="dxa"/>
            <w:noWrap w:val="0"/>
            <w:vAlign w:val="center"/>
          </w:tcPr>
          <w:p w14:paraId="7855EC6F">
            <w:pPr>
              <w:pStyle w:val="223"/>
              <w:spacing w:line="560" w:lineRule="exact"/>
              <w:ind w:firstLine="200"/>
              <w:jc w:val="center"/>
              <w:rPr>
                <w:rFonts w:hAnsi="宋体" w:cs="宋体"/>
                <w:sz w:val="24"/>
                <w:szCs w:val="24"/>
              </w:rPr>
            </w:pPr>
          </w:p>
        </w:tc>
      </w:tr>
      <w:tr w14:paraId="6D43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66322E89">
            <w:pPr>
              <w:pStyle w:val="223"/>
              <w:spacing w:line="560" w:lineRule="exact"/>
              <w:ind w:firstLine="200"/>
              <w:jc w:val="center"/>
              <w:rPr>
                <w:rFonts w:hAnsi="宋体" w:cs="宋体"/>
                <w:sz w:val="24"/>
                <w:szCs w:val="24"/>
              </w:rPr>
            </w:pPr>
            <w:r>
              <w:rPr>
                <w:rFonts w:hint="eastAsia" w:hAnsi="宋体" w:cs="宋体"/>
                <w:sz w:val="24"/>
                <w:szCs w:val="24"/>
              </w:rPr>
              <w:t>总价</w:t>
            </w:r>
          </w:p>
        </w:tc>
        <w:tc>
          <w:tcPr>
            <w:tcW w:w="2552" w:type="dxa"/>
            <w:noWrap w:val="0"/>
            <w:vAlign w:val="center"/>
          </w:tcPr>
          <w:p w14:paraId="2AD85FC2">
            <w:pPr>
              <w:pStyle w:val="223"/>
              <w:spacing w:line="560" w:lineRule="exact"/>
              <w:ind w:firstLine="200"/>
              <w:jc w:val="center"/>
              <w:rPr>
                <w:rFonts w:hAnsi="宋体" w:cs="宋体"/>
                <w:sz w:val="24"/>
                <w:szCs w:val="24"/>
              </w:rPr>
            </w:pPr>
          </w:p>
        </w:tc>
      </w:tr>
    </w:tbl>
    <w:p w14:paraId="362F1A76">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1.4 付款方式和发票开具方式</w:t>
      </w:r>
      <w:bookmarkEnd w:id="122"/>
      <w:bookmarkEnd w:id="123"/>
      <w:bookmarkEnd w:id="124"/>
      <w:bookmarkEnd w:id="125"/>
      <w:bookmarkEnd w:id="126"/>
    </w:p>
    <w:p w14:paraId="5306AEBE">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1.4.1付款方式：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EBAC60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1.4.2 发票开具方式：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451D7EB">
      <w:pPr>
        <w:spacing w:line="560" w:lineRule="exact"/>
        <w:ind w:firstLine="482"/>
        <w:rPr>
          <w:rFonts w:ascii="宋体" w:hAnsi="宋体" w:eastAsia="宋体" w:cs="宋体"/>
          <w:b/>
          <w:color w:val="000000"/>
          <w:sz w:val="24"/>
          <w:szCs w:val="24"/>
        </w:rPr>
      </w:pPr>
      <w:bookmarkStart w:id="127" w:name="_Toc3625"/>
      <w:bookmarkStart w:id="128" w:name="_Toc8772"/>
      <w:bookmarkStart w:id="129" w:name="_Toc11108"/>
      <w:bookmarkStart w:id="130" w:name="_Toc4760"/>
      <w:bookmarkStart w:id="131" w:name="_Toc31421"/>
      <w:r>
        <w:rPr>
          <w:rFonts w:hint="eastAsia" w:ascii="宋体" w:hAnsi="宋体" w:eastAsia="宋体" w:cs="宋体"/>
          <w:b/>
          <w:color w:val="000000"/>
          <w:sz w:val="24"/>
          <w:szCs w:val="24"/>
        </w:rPr>
        <w:t>1.5 履行期限、地点和方式</w:t>
      </w:r>
      <w:bookmarkEnd w:id="127"/>
      <w:bookmarkEnd w:id="128"/>
      <w:bookmarkEnd w:id="129"/>
      <w:bookmarkEnd w:id="130"/>
      <w:bookmarkEnd w:id="131"/>
    </w:p>
    <w:p w14:paraId="04B0A0ED">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1.5.1 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4587C4C">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1.5.2 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C0180CD">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1.5.3 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29F7A7F">
      <w:pPr>
        <w:spacing w:line="560" w:lineRule="exact"/>
        <w:ind w:firstLine="482"/>
        <w:rPr>
          <w:rFonts w:ascii="宋体" w:hAnsi="宋体" w:eastAsia="宋体" w:cs="宋体"/>
          <w:color w:val="000000"/>
          <w:sz w:val="24"/>
          <w:szCs w:val="24"/>
          <w:u w:val="single"/>
        </w:rPr>
      </w:pPr>
      <w:bookmarkStart w:id="132" w:name="_Toc2375"/>
      <w:bookmarkStart w:id="133" w:name="_Toc5698"/>
      <w:bookmarkStart w:id="134" w:name="_Toc8586"/>
      <w:bookmarkStart w:id="135" w:name="_Toc3079"/>
      <w:bookmarkStart w:id="136" w:name="_Toc24662"/>
      <w:r>
        <w:rPr>
          <w:rFonts w:hint="eastAsia" w:ascii="宋体" w:hAnsi="宋体" w:eastAsia="宋体" w:cs="宋体"/>
          <w:b/>
          <w:color w:val="000000"/>
          <w:sz w:val="24"/>
          <w:szCs w:val="24"/>
        </w:rPr>
        <w:t>1.6 违约责任</w:t>
      </w:r>
      <w:bookmarkEnd w:id="132"/>
      <w:bookmarkEnd w:id="133"/>
      <w:bookmarkEnd w:id="134"/>
      <w:bookmarkEnd w:id="135"/>
      <w:bookmarkEnd w:id="136"/>
    </w:p>
    <w:p w14:paraId="49E45E99">
      <w:pPr>
        <w:spacing w:line="560" w:lineRule="exact"/>
        <w:ind w:firstLine="480"/>
        <w:rPr>
          <w:rFonts w:ascii="宋体" w:hAnsi="宋体" w:eastAsia="宋体" w:cs="宋体"/>
          <w:sz w:val="24"/>
          <w:szCs w:val="24"/>
        </w:rPr>
      </w:pPr>
      <w:bookmarkStart w:id="137" w:name="_Toc26807"/>
      <w:bookmarkStart w:id="138" w:name="_Toc32454"/>
      <w:bookmarkStart w:id="139" w:name="_Toc18683"/>
      <w:bookmarkStart w:id="140" w:name="_Toc9497"/>
      <w:bookmarkStart w:id="141" w:name="_Toc30329"/>
      <w:r>
        <w:rPr>
          <w:rFonts w:hint="eastAsia" w:ascii="宋体" w:hAnsi="宋体" w:eastAsia="宋体" w:cs="宋体"/>
          <w:sz w:val="24"/>
          <w:szCs w:val="24"/>
        </w:rPr>
        <w:t>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；迟延履行的违约金计算数额达到前述最高限额之日起，甲方有权在要求乙方支付违约金的同时，书面通知乙方解除本合同；</w:t>
      </w:r>
    </w:p>
    <w:p w14:paraId="5BD9A541">
      <w:pPr>
        <w:spacing w:line="560" w:lineRule="exact"/>
        <w:ind w:firstLine="480"/>
        <w:rPr>
          <w:rFonts w:ascii="宋体" w:hAnsi="宋体" w:eastAsia="宋体" w:cs="宋体"/>
          <w:sz w:val="24"/>
          <w:szCs w:val="24"/>
        </w:rPr>
      </w:pPr>
      <w:r>
        <w:rPr>
          <w:rFonts w:hint="eastAsia" w:ascii="宋体" w:hAnsi="宋体" w:eastAsia="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；迟延付款的违约金计算数额达到前述最高限额之日起，乙方有权在要求甲方支付违约金的同时，书面通知甲方解除本合同；</w:t>
      </w:r>
    </w:p>
    <w:p w14:paraId="0EB01BE8">
      <w:pPr>
        <w:spacing w:line="560" w:lineRule="exact"/>
        <w:ind w:firstLine="480"/>
        <w:rPr>
          <w:rFonts w:ascii="宋体" w:hAnsi="宋体" w:eastAsia="宋体" w:cs="宋体"/>
          <w:sz w:val="24"/>
          <w:szCs w:val="24"/>
        </w:rPr>
      </w:pPr>
      <w:r>
        <w:rPr>
          <w:rFonts w:hint="eastAsia" w:ascii="宋体" w:hAnsi="宋体" w:eastAsia="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0B9FC1E9">
      <w:pPr>
        <w:spacing w:line="560" w:lineRule="exact"/>
        <w:ind w:firstLine="480"/>
        <w:rPr>
          <w:rFonts w:ascii="宋体" w:hAnsi="宋体" w:eastAsia="宋体" w:cs="宋体"/>
          <w:sz w:val="24"/>
          <w:szCs w:val="24"/>
        </w:rPr>
      </w:pPr>
      <w:r>
        <w:rPr>
          <w:rFonts w:hint="eastAsia" w:ascii="宋体" w:hAnsi="宋体" w:eastAsia="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05C4A06">
      <w:pPr>
        <w:spacing w:line="560" w:lineRule="exact"/>
        <w:ind w:firstLine="480"/>
        <w:rPr>
          <w:rFonts w:ascii="宋体" w:hAnsi="宋体" w:eastAsia="宋体" w:cs="宋体"/>
          <w:sz w:val="24"/>
          <w:szCs w:val="24"/>
        </w:rPr>
      </w:pPr>
      <w:r>
        <w:rPr>
          <w:rFonts w:hint="eastAsia" w:ascii="宋体" w:hAnsi="宋体" w:eastAsia="宋体" w:cs="Times New Roman"/>
          <w:bCs/>
          <w:sz w:val="24"/>
          <w:szCs w:val="24"/>
        </w:rPr>
        <w:t xml:space="preserve">1.6.5 </w:t>
      </w:r>
      <w:r>
        <w:rPr>
          <w:rFonts w:hint="eastAsia" w:ascii="宋体" w:hAnsi="宋体" w:eastAsia="宋体" w:cs="Times New Roman"/>
          <w:bCs/>
          <w:sz w:val="24"/>
          <w:szCs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16EE139">
      <w:pPr>
        <w:spacing w:line="560" w:lineRule="exact"/>
        <w:ind w:firstLine="480"/>
        <w:rPr>
          <w:rFonts w:ascii="宋体" w:hAnsi="宋体" w:eastAsia="宋体" w:cs="宋体"/>
          <w:sz w:val="24"/>
          <w:szCs w:val="24"/>
        </w:rPr>
      </w:pPr>
      <w:r>
        <w:rPr>
          <w:rFonts w:hint="eastAsia" w:ascii="宋体" w:hAnsi="宋体" w:eastAsia="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7112293E">
      <w:pPr>
        <w:spacing w:line="560" w:lineRule="exact"/>
        <w:ind w:firstLine="480"/>
        <w:rPr>
          <w:rFonts w:ascii="宋体" w:hAnsi="宋体" w:eastAsia="宋体" w:cs="宋体"/>
          <w:sz w:val="24"/>
          <w:szCs w:val="24"/>
        </w:rPr>
      </w:pPr>
      <w:r>
        <w:rPr>
          <w:rFonts w:hint="eastAsia" w:ascii="宋体" w:hAnsi="宋体" w:eastAsia="宋体" w:cs="宋体"/>
          <w:sz w:val="24"/>
          <w:szCs w:val="24"/>
        </w:rPr>
        <w:t>1.6.7 如果出现采购监督管理部门在处理投诉事项期间，书面通知甲方暂停采购活动的情形，或者询问或质疑事项可能影响成交结果的，导致甲方中止履行合同的情形，均不视为甲方违约。</w:t>
      </w:r>
    </w:p>
    <w:p w14:paraId="17CC8A31">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1.7 合同争议的解决</w:t>
      </w:r>
      <w:bookmarkEnd w:id="137"/>
      <w:bookmarkEnd w:id="138"/>
      <w:bookmarkEnd w:id="139"/>
      <w:bookmarkEnd w:id="140"/>
      <w:bookmarkEnd w:id="141"/>
    </w:p>
    <w:p w14:paraId="0851EC77">
      <w:pPr>
        <w:spacing w:line="560" w:lineRule="exact"/>
        <w:ind w:firstLine="480"/>
        <w:rPr>
          <w:rFonts w:ascii="宋体" w:hAnsi="宋体" w:eastAsia="宋体" w:cs="宋体"/>
          <w:sz w:val="24"/>
          <w:szCs w:val="24"/>
        </w:rPr>
      </w:pPr>
      <w:bookmarkStart w:id="142" w:name="_Toc23784"/>
      <w:bookmarkStart w:id="143" w:name="_Toc12273"/>
      <w:bookmarkStart w:id="144" w:name="_Toc15827"/>
      <w:bookmarkStart w:id="145" w:name="_Toc26227"/>
      <w:bookmarkStart w:id="146" w:name="_Toc16417"/>
      <w:r>
        <w:rPr>
          <w:rFonts w:hint="eastAsia" w:ascii="宋体" w:hAnsi="宋体" w:eastAsia="宋体" w:cs="宋体"/>
          <w:sz w:val="24"/>
          <w:szCs w:val="24"/>
        </w:rPr>
        <w:t>1.7.1 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rPr>
        <w:t>种方式解决：</w:t>
      </w:r>
    </w:p>
    <w:p w14:paraId="650E119B">
      <w:pPr>
        <w:spacing w:line="56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1）将争议提交</w:t>
      </w:r>
      <w:r>
        <w:rPr>
          <w:rFonts w:ascii="宋体" w:hAnsi="宋体" w:eastAsia="宋体" w:cs="宋体"/>
          <w:sz w:val="24"/>
          <w:szCs w:val="24"/>
          <w:u w:val="single"/>
        </w:rPr>
        <w:t xml:space="preserve">         </w:t>
      </w:r>
      <w:r>
        <w:rPr>
          <w:rFonts w:ascii="宋体" w:hAnsi="宋体" w:eastAsia="宋体" w:cs="宋体"/>
          <w:sz w:val="24"/>
          <w:szCs w:val="24"/>
        </w:rPr>
        <w:t xml:space="preserve">仲裁委员会依申请仲裁时其现行有效的仲裁规则裁决； </w:t>
      </w:r>
    </w:p>
    <w:p w14:paraId="76168E52">
      <w:pPr>
        <w:spacing w:line="56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2）向</w:t>
      </w:r>
      <w:r>
        <w:rPr>
          <w:rFonts w:ascii="宋体" w:hAnsi="宋体" w:eastAsia="宋体" w:cs="宋体"/>
          <w:sz w:val="24"/>
          <w:szCs w:val="24"/>
          <w:u w:val="single"/>
        </w:rPr>
        <w:t xml:space="preserve">         </w:t>
      </w:r>
      <w:r>
        <w:rPr>
          <w:rFonts w:ascii="宋体" w:hAnsi="宋体" w:eastAsia="宋体" w:cs="宋体"/>
          <w:sz w:val="24"/>
          <w:szCs w:val="24"/>
        </w:rPr>
        <w:t>人民法院起诉。</w:t>
      </w:r>
    </w:p>
    <w:p w14:paraId="0559402F">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1.8 合同生效</w:t>
      </w:r>
      <w:bookmarkEnd w:id="142"/>
      <w:bookmarkEnd w:id="143"/>
      <w:bookmarkEnd w:id="144"/>
      <w:bookmarkEnd w:id="145"/>
      <w:bookmarkEnd w:id="146"/>
    </w:p>
    <w:p w14:paraId="036B5401">
      <w:pPr>
        <w:spacing w:line="560" w:lineRule="exact"/>
        <w:ind w:firstLine="480"/>
        <w:rPr>
          <w:rFonts w:ascii="宋体" w:hAnsi="宋体" w:eastAsia="宋体" w:cs="宋体"/>
          <w:sz w:val="24"/>
          <w:szCs w:val="24"/>
        </w:rPr>
      </w:pPr>
      <w:r>
        <w:rPr>
          <w:rFonts w:hint="eastAsia" w:ascii="宋体" w:hAnsi="宋体" w:eastAsia="宋体" w:cs="宋体"/>
          <w:sz w:val="24"/>
          <w:szCs w:val="24"/>
        </w:rPr>
        <w:t>1.8.1 本合同</w:t>
      </w:r>
      <w:r>
        <w:rPr>
          <w:rFonts w:hint="eastAsia" w:ascii="宋体" w:hAnsi="宋体" w:eastAsia="宋体" w:cs="宋体"/>
          <w:sz w:val="24"/>
          <w:szCs w:val="24"/>
          <w:lang w:val="zh-CN"/>
        </w:rPr>
        <w:t>经甲乙双方代表签字并加盖公章（或合同章）后即生效。</w:t>
      </w:r>
    </w:p>
    <w:p w14:paraId="240877D3">
      <w:pPr>
        <w:spacing w:line="560" w:lineRule="exact"/>
        <w:ind w:firstLine="480"/>
        <w:rPr>
          <w:rFonts w:ascii="宋体" w:hAnsi="宋体" w:eastAsia="宋体" w:cs="宋体"/>
          <w:sz w:val="24"/>
          <w:szCs w:val="24"/>
        </w:rPr>
      </w:pPr>
      <w:r>
        <w:rPr>
          <w:rFonts w:hint="eastAsia" w:ascii="宋体" w:hAnsi="宋体" w:eastAsia="宋体" w:cs="宋体"/>
          <w:sz w:val="24"/>
          <w:szCs w:val="24"/>
        </w:rPr>
        <w:t>1.8.2 本合同一式陆份，供需双方各持贰份，报送财政监管部门备案一份、代理公司一份。</w:t>
      </w:r>
    </w:p>
    <w:p w14:paraId="3EF1E699">
      <w:pPr>
        <w:pStyle w:val="2"/>
        <w:tabs>
          <w:tab w:val="left" w:pos="567"/>
        </w:tabs>
        <w:rPr>
          <w:rFonts w:ascii="宋体" w:hAnsi="宋体"/>
          <w:sz w:val="24"/>
          <w:szCs w:val="24"/>
        </w:rPr>
      </w:pPr>
    </w:p>
    <w:p w14:paraId="7A03C32D">
      <w:pPr>
        <w:spacing w:line="560" w:lineRule="exact"/>
        <w:ind w:firstLine="1265"/>
        <w:rPr>
          <w:rFonts w:ascii="宋体" w:hAnsi="宋体" w:eastAsia="宋体" w:cs="宋体"/>
          <w:color w:val="000000"/>
          <w:sz w:val="24"/>
          <w:szCs w:val="24"/>
          <w:lang w:val="zh-CN"/>
        </w:rPr>
      </w:pPr>
      <w:r>
        <w:rPr>
          <w:rFonts w:hint="eastAsia" w:ascii="宋体" w:hAnsi="宋体" w:eastAsia="宋体" w:cs="宋体"/>
          <w:b/>
          <w:color w:val="000000"/>
          <w:sz w:val="24"/>
          <w:szCs w:val="24"/>
          <w:lang w:val="zh-CN"/>
        </w:rPr>
        <w:t>甲方</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      乙方</w:t>
      </w:r>
      <w:r>
        <w:rPr>
          <w:rFonts w:hint="eastAsia" w:ascii="宋体" w:hAnsi="宋体" w:eastAsia="宋体" w:cs="宋体"/>
          <w:color w:val="000000"/>
          <w:sz w:val="24"/>
          <w:szCs w:val="24"/>
          <w:lang w:val="zh-CN"/>
        </w:rPr>
        <w:t>：</w:t>
      </w:r>
    </w:p>
    <w:p w14:paraId="35213589">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统一社会信用代码：                        统一社会信用代码或身份证号码：</w:t>
      </w:r>
    </w:p>
    <w:p w14:paraId="02130B44">
      <w:pPr>
        <w:spacing w:line="560" w:lineRule="exact"/>
        <w:ind w:firstLine="1260"/>
        <w:rPr>
          <w:rFonts w:ascii="宋体" w:hAnsi="宋体" w:eastAsia="宋体" w:cs="宋体"/>
          <w:color w:val="000000"/>
          <w:sz w:val="24"/>
          <w:szCs w:val="24"/>
          <w:lang w:val="zh-CN"/>
        </w:rPr>
      </w:pPr>
    </w:p>
    <w:p w14:paraId="4C11C8F8">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住所：                                   住所：</w:t>
      </w:r>
    </w:p>
    <w:p w14:paraId="3FCF73B5">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法定代表人或                             法定代表人</w:t>
      </w:r>
    </w:p>
    <w:p w14:paraId="0C638F8A">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授权代表（签字）：                        或授权代表（签字）: </w:t>
      </w:r>
    </w:p>
    <w:p w14:paraId="710AD650">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联系人：                                 联系人：</w:t>
      </w:r>
    </w:p>
    <w:p w14:paraId="023E7D6D">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约定送达地址：                           约定送达地址：</w:t>
      </w:r>
    </w:p>
    <w:p w14:paraId="17D2F3FC">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邮政编码：                               邮政编码：</w:t>
      </w:r>
    </w:p>
    <w:p w14:paraId="42E97F07">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电话:                                    电话: </w:t>
      </w:r>
    </w:p>
    <w:p w14:paraId="6C117FCE">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传真:                                    传真:</w:t>
      </w:r>
    </w:p>
    <w:p w14:paraId="05455DB4">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lang w:val="zh-CN"/>
        </w:rPr>
        <w:t>电子邮箱：                               电子邮箱：</w:t>
      </w:r>
    </w:p>
    <w:p w14:paraId="0A917256">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 </w:t>
      </w:r>
    </w:p>
    <w:p w14:paraId="213A2C3C">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 xml:space="preserve">开户名称：                               开户名称： </w:t>
      </w:r>
    </w:p>
    <w:p w14:paraId="78F70FC3">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开户账号：</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开户账号：</w:t>
      </w:r>
    </w:p>
    <w:p w14:paraId="7C333FD5">
      <w:pPr>
        <w:widowControl/>
        <w:spacing w:line="560" w:lineRule="exact"/>
        <w:jc w:val="left"/>
        <w:rPr>
          <w:rFonts w:ascii="宋体" w:hAnsi="宋体" w:eastAsia="宋体" w:cs="宋体"/>
          <w:b/>
          <w:color w:val="000000"/>
          <w:sz w:val="24"/>
          <w:szCs w:val="24"/>
        </w:rPr>
      </w:pPr>
      <w:bookmarkStart w:id="147" w:name="_Toc331685783"/>
    </w:p>
    <w:p w14:paraId="135FA5D0">
      <w:pPr>
        <w:widowControl/>
        <w:spacing w:line="560" w:lineRule="exact"/>
        <w:jc w:val="left"/>
        <w:rPr>
          <w:rFonts w:ascii="宋体" w:hAnsi="宋体" w:eastAsia="宋体" w:cs="宋体"/>
          <w:b/>
          <w:color w:val="000000"/>
          <w:sz w:val="24"/>
          <w:szCs w:val="24"/>
        </w:rPr>
      </w:pPr>
    </w:p>
    <w:p w14:paraId="325088FE">
      <w:pPr>
        <w:widowControl/>
        <w:spacing w:line="560" w:lineRule="exact"/>
        <w:jc w:val="left"/>
        <w:rPr>
          <w:rFonts w:ascii="宋体" w:hAnsi="宋体" w:eastAsia="宋体" w:cs="宋体"/>
          <w:b/>
          <w:color w:val="000000"/>
          <w:sz w:val="24"/>
          <w:szCs w:val="24"/>
        </w:rPr>
      </w:pPr>
    </w:p>
    <w:p w14:paraId="7F190E66">
      <w:pPr>
        <w:widowControl/>
        <w:spacing w:line="560" w:lineRule="exact"/>
        <w:jc w:val="left"/>
        <w:rPr>
          <w:rFonts w:ascii="宋体" w:hAnsi="宋体" w:eastAsia="宋体" w:cs="宋体"/>
          <w:b/>
          <w:color w:val="000000"/>
          <w:sz w:val="24"/>
          <w:szCs w:val="24"/>
        </w:rPr>
      </w:pPr>
    </w:p>
    <w:p w14:paraId="5E89EFC1">
      <w:pPr>
        <w:widowControl/>
        <w:spacing w:line="560" w:lineRule="exact"/>
        <w:jc w:val="left"/>
        <w:rPr>
          <w:rFonts w:ascii="宋体" w:hAnsi="宋体" w:eastAsia="宋体" w:cs="宋体"/>
          <w:b/>
          <w:color w:val="000000"/>
          <w:sz w:val="24"/>
          <w:szCs w:val="24"/>
        </w:rPr>
      </w:pPr>
    </w:p>
    <w:p w14:paraId="6EA682CB">
      <w:pPr>
        <w:pStyle w:val="196"/>
        <w:numPr>
          <w:ilvl w:val="0"/>
          <w:numId w:val="0"/>
        </w:numPr>
        <w:ind w:left="780" w:hanging="360"/>
        <w:rPr>
          <w:rFonts w:ascii="宋体" w:hAnsi="宋体" w:eastAsia="宋体"/>
          <w:sz w:val="24"/>
          <w:szCs w:val="24"/>
        </w:rPr>
      </w:pPr>
    </w:p>
    <w:p w14:paraId="068B5888">
      <w:pPr>
        <w:pStyle w:val="196"/>
        <w:numPr>
          <w:ilvl w:val="0"/>
          <w:numId w:val="0"/>
        </w:numPr>
        <w:ind w:left="780" w:hanging="360"/>
        <w:rPr>
          <w:rFonts w:ascii="宋体" w:hAnsi="宋体" w:eastAsia="宋体"/>
          <w:sz w:val="24"/>
          <w:szCs w:val="24"/>
        </w:rPr>
      </w:pPr>
    </w:p>
    <w:p w14:paraId="36482508">
      <w:pPr>
        <w:pStyle w:val="196"/>
        <w:numPr>
          <w:ilvl w:val="0"/>
          <w:numId w:val="0"/>
        </w:numPr>
        <w:ind w:left="780" w:hanging="360"/>
        <w:rPr>
          <w:rFonts w:ascii="宋体" w:hAnsi="宋体" w:eastAsia="宋体"/>
          <w:sz w:val="24"/>
          <w:szCs w:val="24"/>
        </w:rPr>
      </w:pPr>
    </w:p>
    <w:p w14:paraId="54FFB53D">
      <w:pPr>
        <w:pStyle w:val="196"/>
        <w:numPr>
          <w:ilvl w:val="0"/>
          <w:numId w:val="0"/>
        </w:numPr>
        <w:ind w:left="780" w:hanging="360"/>
        <w:rPr>
          <w:rFonts w:ascii="宋体" w:hAnsi="宋体" w:eastAsia="宋体"/>
          <w:sz w:val="24"/>
          <w:szCs w:val="24"/>
        </w:rPr>
      </w:pPr>
    </w:p>
    <w:p w14:paraId="267F7BD9">
      <w:pPr>
        <w:pStyle w:val="196"/>
        <w:numPr>
          <w:ilvl w:val="0"/>
          <w:numId w:val="0"/>
        </w:numPr>
        <w:ind w:left="780" w:hanging="360"/>
        <w:rPr>
          <w:rFonts w:ascii="宋体" w:hAnsi="宋体" w:eastAsia="宋体"/>
          <w:sz w:val="24"/>
          <w:szCs w:val="24"/>
        </w:rPr>
      </w:pPr>
    </w:p>
    <w:p w14:paraId="0001428F">
      <w:pPr>
        <w:pStyle w:val="196"/>
        <w:numPr>
          <w:ilvl w:val="0"/>
          <w:numId w:val="0"/>
        </w:numPr>
        <w:ind w:left="780" w:hanging="360"/>
        <w:rPr>
          <w:rFonts w:ascii="宋体" w:hAnsi="宋体" w:eastAsia="宋体"/>
          <w:sz w:val="24"/>
          <w:szCs w:val="24"/>
        </w:rPr>
      </w:pPr>
    </w:p>
    <w:p w14:paraId="1283C3BF">
      <w:pPr>
        <w:widowControl/>
        <w:spacing w:line="560" w:lineRule="exact"/>
        <w:jc w:val="left"/>
        <w:rPr>
          <w:rFonts w:ascii="宋体" w:hAnsi="宋体" w:eastAsia="宋体" w:cs="宋体"/>
          <w:b/>
          <w:color w:val="000000"/>
          <w:sz w:val="24"/>
          <w:szCs w:val="24"/>
        </w:rPr>
      </w:pPr>
    </w:p>
    <w:p w14:paraId="1412D7D8">
      <w:pPr>
        <w:spacing w:line="560" w:lineRule="exact"/>
        <w:ind w:firstLine="200"/>
        <w:jc w:val="center"/>
        <w:rPr>
          <w:rFonts w:ascii="宋体" w:hAnsi="宋体" w:eastAsia="宋体" w:cs="宋体"/>
          <w:b/>
          <w:color w:val="000000"/>
          <w:sz w:val="24"/>
          <w:szCs w:val="24"/>
        </w:rPr>
      </w:pPr>
      <w:r>
        <w:rPr>
          <w:rFonts w:hint="eastAsia" w:ascii="宋体" w:hAnsi="宋体" w:eastAsia="宋体" w:cs="宋体"/>
          <w:b/>
          <w:color w:val="000000"/>
          <w:sz w:val="24"/>
          <w:szCs w:val="24"/>
        </w:rPr>
        <w:t>第二部分 合同一般条款</w:t>
      </w:r>
      <w:bookmarkEnd w:id="147"/>
    </w:p>
    <w:p w14:paraId="0E4444B4">
      <w:pPr>
        <w:spacing w:line="560" w:lineRule="exact"/>
        <w:ind w:firstLine="482"/>
        <w:rPr>
          <w:rFonts w:ascii="宋体" w:hAnsi="宋体" w:eastAsia="宋体" w:cs="宋体"/>
          <w:b/>
          <w:color w:val="000000"/>
          <w:sz w:val="24"/>
          <w:szCs w:val="24"/>
        </w:rPr>
      </w:pPr>
      <w:bookmarkStart w:id="148" w:name="_Ref467379109"/>
      <w:bookmarkStart w:id="149" w:name="_Toc25079"/>
      <w:bookmarkStart w:id="150" w:name="_Toc31297"/>
      <w:bookmarkStart w:id="151" w:name="_Ref467378499"/>
      <w:bookmarkStart w:id="152" w:name="_Ref467378463"/>
      <w:bookmarkStart w:id="153" w:name="_Toc5228"/>
      <w:bookmarkStart w:id="154" w:name="_Toc14021"/>
      <w:bookmarkStart w:id="155" w:name="_Toc259093669"/>
      <w:bookmarkStart w:id="156" w:name="_Ref467379195"/>
      <w:bookmarkStart w:id="157" w:name="_Ref467379214"/>
      <w:bookmarkStart w:id="158" w:name="_Ref467379205"/>
      <w:bookmarkStart w:id="159" w:name="_Toc487900349"/>
      <w:bookmarkStart w:id="160" w:name="_Ref467379094"/>
      <w:bookmarkStart w:id="161" w:name="_Toc19680"/>
      <w:bookmarkStart w:id="162" w:name="_Ref467379101"/>
      <w:bookmarkStart w:id="163" w:name="_Ref467378404"/>
      <w:bookmarkStart w:id="164" w:name="_Ref467379225"/>
      <w:bookmarkStart w:id="165" w:name="_Toc279701240"/>
      <w:r>
        <w:rPr>
          <w:rFonts w:hint="eastAsia" w:ascii="宋体" w:hAnsi="宋体" w:eastAsia="宋体" w:cs="宋体"/>
          <w:b/>
          <w:color w:val="000000"/>
          <w:sz w:val="24"/>
          <w:szCs w:val="24"/>
        </w:rPr>
        <w:t>2.1 定义</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0BBA94D">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本合同中的下列词语应按以下内容进行解释：</w:t>
      </w:r>
    </w:p>
    <w:p w14:paraId="54AD6682">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2.1.1 “合同”系指采购人和成交供应商签订的载明双方当事人所达成的协议，并包括所有的附件、附录和构成合同的其他文件。</w:t>
      </w:r>
    </w:p>
    <w:p w14:paraId="17AF5F3D">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2.1.2 “合同价”系指根据合同约定，成交供应商在完全履行合同义务后，采购人应支付给成交供应商的价格。</w:t>
      </w:r>
    </w:p>
    <w:p w14:paraId="1A302B3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 “服务”系指成交供应商根据合同约定应向采购人履行的除货物和工程以外的其他政府采购对象，包括采购人自身需要的服务和向社会公众提供的公共服务。</w:t>
      </w:r>
    </w:p>
    <w:p w14:paraId="03DC5478">
      <w:pPr>
        <w:spacing w:line="560" w:lineRule="exact"/>
        <w:ind w:firstLine="480"/>
        <w:rPr>
          <w:rFonts w:ascii="宋体" w:hAnsi="宋体" w:eastAsia="宋体" w:cs="宋体"/>
          <w:color w:val="000000"/>
          <w:sz w:val="24"/>
          <w:szCs w:val="24"/>
        </w:rPr>
      </w:pPr>
      <w:bookmarkStart w:id="166" w:name="_Ref467378840"/>
      <w:r>
        <w:rPr>
          <w:rFonts w:hint="eastAsia" w:ascii="宋体" w:hAnsi="宋体" w:eastAsia="宋体" w:cs="宋体"/>
          <w:color w:val="000000"/>
          <w:sz w:val="24"/>
          <w:szCs w:val="24"/>
        </w:rPr>
        <w:t>2.1.4 “甲方”系指与成交供应商签署合同的采购人</w:t>
      </w:r>
      <w:bookmarkEnd w:id="166"/>
      <w:r>
        <w:rPr>
          <w:rFonts w:hint="eastAsia" w:ascii="宋体" w:hAnsi="宋体" w:eastAsia="宋体" w:cs="宋体"/>
          <w:color w:val="000000"/>
          <w:sz w:val="24"/>
          <w:szCs w:val="24"/>
        </w:rPr>
        <w:t>；采购人委托采购代理机构代表其与乙方签订合同的，采购人的授权委托书作为合同附件。</w:t>
      </w:r>
    </w:p>
    <w:p w14:paraId="2777DB87">
      <w:pPr>
        <w:spacing w:line="560" w:lineRule="exact"/>
        <w:ind w:firstLine="480"/>
        <w:rPr>
          <w:rFonts w:ascii="宋体" w:hAnsi="宋体" w:eastAsia="宋体" w:cs="宋体"/>
          <w:color w:val="000000"/>
          <w:sz w:val="24"/>
          <w:szCs w:val="24"/>
        </w:rPr>
      </w:pPr>
      <w:bookmarkStart w:id="167" w:name="_Ref467379400"/>
      <w:r>
        <w:rPr>
          <w:rFonts w:hint="eastAsia" w:ascii="宋体" w:hAnsi="宋体" w:eastAsia="宋体" w:cs="宋体"/>
          <w:color w:val="000000"/>
          <w:sz w:val="24"/>
          <w:szCs w:val="24"/>
        </w:rPr>
        <w:t>2.1.5 “乙方”系指根据合同约定提供服务的成交供应商</w:t>
      </w:r>
      <w:bookmarkEnd w:id="167"/>
      <w:r>
        <w:rPr>
          <w:rFonts w:hint="eastAsia" w:ascii="宋体" w:hAnsi="宋体" w:eastAsia="宋体" w:cs="宋体"/>
          <w:color w:val="000000"/>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777883D">
      <w:pPr>
        <w:spacing w:line="560" w:lineRule="exact"/>
        <w:ind w:firstLine="480"/>
        <w:rPr>
          <w:rFonts w:ascii="宋体" w:hAnsi="宋体" w:eastAsia="宋体" w:cs="宋体"/>
          <w:color w:val="000000"/>
          <w:sz w:val="24"/>
          <w:szCs w:val="24"/>
        </w:rPr>
      </w:pPr>
      <w:bookmarkStart w:id="168" w:name="_Ref467379436"/>
      <w:r>
        <w:rPr>
          <w:rFonts w:hint="eastAsia" w:ascii="宋体" w:hAnsi="宋体" w:eastAsia="宋体" w:cs="宋体"/>
          <w:color w:val="000000"/>
          <w:sz w:val="24"/>
          <w:szCs w:val="24"/>
        </w:rPr>
        <w:t>2.1.6 “现场”系指合同约定提供服务的地点。</w:t>
      </w:r>
      <w:bookmarkEnd w:id="168"/>
    </w:p>
    <w:p w14:paraId="40CB6D9D">
      <w:pPr>
        <w:spacing w:line="560" w:lineRule="exact"/>
        <w:ind w:firstLine="482"/>
        <w:rPr>
          <w:rFonts w:ascii="宋体" w:hAnsi="宋体" w:eastAsia="宋体" w:cs="宋体"/>
          <w:b/>
          <w:color w:val="000000"/>
          <w:sz w:val="24"/>
          <w:szCs w:val="24"/>
        </w:rPr>
      </w:pPr>
      <w:bookmarkStart w:id="169" w:name="_Toc16752"/>
      <w:bookmarkStart w:id="170" w:name="_Toc23289"/>
      <w:bookmarkStart w:id="171" w:name="_Toc19539"/>
      <w:bookmarkStart w:id="172" w:name="_Toc3769"/>
      <w:bookmarkStart w:id="173" w:name="_Toc31402"/>
      <w:bookmarkStart w:id="174" w:name="_Toc279701241"/>
      <w:bookmarkStart w:id="175" w:name="_Toc487900350"/>
      <w:bookmarkStart w:id="176" w:name="_Toc259093670"/>
      <w:r>
        <w:rPr>
          <w:rFonts w:hint="eastAsia" w:ascii="宋体" w:hAnsi="宋体" w:eastAsia="宋体" w:cs="宋体"/>
          <w:b/>
          <w:color w:val="000000"/>
          <w:sz w:val="24"/>
          <w:szCs w:val="24"/>
        </w:rPr>
        <w:t>2.2 技术规范</w:t>
      </w:r>
      <w:bookmarkEnd w:id="169"/>
      <w:bookmarkEnd w:id="170"/>
      <w:bookmarkEnd w:id="171"/>
      <w:bookmarkEnd w:id="172"/>
      <w:bookmarkEnd w:id="173"/>
      <w:bookmarkEnd w:id="174"/>
      <w:bookmarkEnd w:id="175"/>
      <w:bookmarkEnd w:id="176"/>
    </w:p>
    <w:p w14:paraId="5CEC836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BDE8525">
      <w:pPr>
        <w:spacing w:line="560" w:lineRule="exact"/>
        <w:ind w:firstLine="482"/>
        <w:rPr>
          <w:rFonts w:ascii="宋体" w:hAnsi="宋体" w:eastAsia="宋体" w:cs="宋体"/>
          <w:b/>
          <w:color w:val="000000"/>
          <w:sz w:val="24"/>
          <w:szCs w:val="24"/>
        </w:rPr>
      </w:pPr>
      <w:bookmarkStart w:id="177" w:name="_Toc27945"/>
      <w:bookmarkStart w:id="178" w:name="_Toc12412"/>
      <w:bookmarkStart w:id="179" w:name="_Toc13673"/>
      <w:bookmarkStart w:id="180" w:name="_Toc279701242"/>
      <w:bookmarkStart w:id="181" w:name="_Toc4133"/>
      <w:bookmarkStart w:id="182" w:name="_Toc259093671"/>
      <w:bookmarkStart w:id="183" w:name="_Toc487900351"/>
      <w:bookmarkStart w:id="184" w:name="_Toc9161"/>
      <w:r>
        <w:rPr>
          <w:rFonts w:hint="eastAsia" w:ascii="宋体" w:hAnsi="宋体" w:eastAsia="宋体" w:cs="宋体"/>
          <w:b/>
          <w:color w:val="000000"/>
          <w:sz w:val="24"/>
          <w:szCs w:val="24"/>
        </w:rPr>
        <w:t>2.3 知识产权</w:t>
      </w:r>
      <w:bookmarkEnd w:id="177"/>
      <w:bookmarkEnd w:id="178"/>
      <w:bookmarkEnd w:id="179"/>
      <w:bookmarkEnd w:id="180"/>
      <w:bookmarkEnd w:id="181"/>
      <w:bookmarkEnd w:id="182"/>
      <w:bookmarkEnd w:id="183"/>
      <w:bookmarkEnd w:id="184"/>
    </w:p>
    <w:p w14:paraId="3D8E74F8">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0D1E2DBD">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2.3.2 技术成果归属甲方。</w:t>
      </w:r>
    </w:p>
    <w:p w14:paraId="121E19F2">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2.4 履约检查和问题反馈</w:t>
      </w:r>
    </w:p>
    <w:p w14:paraId="113ACAFD">
      <w:pPr>
        <w:spacing w:line="560" w:lineRule="exact"/>
        <w:ind w:firstLine="480"/>
        <w:rPr>
          <w:rFonts w:ascii="宋体" w:hAnsi="宋体" w:eastAsia="宋体" w:cs="宋体"/>
          <w:color w:val="000000"/>
          <w:sz w:val="24"/>
          <w:szCs w:val="24"/>
        </w:rPr>
      </w:pPr>
      <w:bookmarkStart w:id="185" w:name="_Ref467379657"/>
      <w:r>
        <w:rPr>
          <w:rFonts w:hint="eastAsia" w:ascii="宋体" w:hAnsi="宋体" w:eastAsia="宋体" w:cs="宋体"/>
          <w:color w:val="000000"/>
          <w:sz w:val="24"/>
          <w:szCs w:val="24"/>
        </w:rPr>
        <w:t>2.4.1</w:t>
      </w:r>
      <w:bookmarkEnd w:id="185"/>
      <w:bookmarkStart w:id="186" w:name="_Toc186431854"/>
      <w:bookmarkStart w:id="187" w:name="_Toc487900357"/>
      <w:bookmarkStart w:id="188" w:name="_Ref467379807"/>
      <w:bookmarkStart w:id="189" w:name="_Toc259093676"/>
      <w:bookmarkStart w:id="190" w:name="_Toc279701247"/>
      <w:bookmarkStart w:id="191" w:name="_Ref467379793"/>
      <w:r>
        <w:rPr>
          <w:rFonts w:hint="eastAsia" w:ascii="宋体" w:hAnsi="宋体" w:eastAsia="宋体" w:cs="宋体"/>
          <w:color w:val="000000"/>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1D3A6B2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2.4.2 合同履行期间，甲方有权将履行过程中出现的问题反馈给乙方，双方当事人应以书面形式约定需要完善和改进的内容</w:t>
      </w:r>
      <w:bookmarkEnd w:id="186"/>
      <w:bookmarkStart w:id="192" w:name="_Toc186431855"/>
      <w:r>
        <w:rPr>
          <w:rFonts w:hint="eastAsia" w:ascii="宋体" w:hAnsi="宋体" w:eastAsia="宋体" w:cs="宋体"/>
          <w:color w:val="000000"/>
          <w:sz w:val="24"/>
          <w:szCs w:val="24"/>
        </w:rPr>
        <w:t>。</w:t>
      </w:r>
    </w:p>
    <w:bookmarkEnd w:id="187"/>
    <w:bookmarkEnd w:id="188"/>
    <w:bookmarkEnd w:id="189"/>
    <w:bookmarkEnd w:id="190"/>
    <w:bookmarkEnd w:id="191"/>
    <w:bookmarkEnd w:id="192"/>
    <w:p w14:paraId="2CE35AD4">
      <w:pPr>
        <w:spacing w:line="560" w:lineRule="exact"/>
        <w:ind w:firstLine="482"/>
        <w:rPr>
          <w:rFonts w:ascii="宋体" w:hAnsi="宋体" w:eastAsia="宋体" w:cs="宋体"/>
          <w:b/>
          <w:color w:val="000000"/>
          <w:sz w:val="24"/>
          <w:szCs w:val="24"/>
        </w:rPr>
      </w:pPr>
      <w:bookmarkStart w:id="193" w:name="_Toc487900358"/>
      <w:bookmarkStart w:id="194" w:name="_Ref467379863"/>
      <w:bookmarkStart w:id="195" w:name="_Ref467379923"/>
      <w:bookmarkStart w:id="196" w:name="_Toc279701248"/>
      <w:bookmarkStart w:id="197" w:name="_Toc259093677"/>
      <w:bookmarkStart w:id="198" w:name="_Ref467379852"/>
      <w:bookmarkStart w:id="199" w:name="_Toc13467"/>
      <w:bookmarkStart w:id="200" w:name="_Toc13154"/>
      <w:bookmarkStart w:id="201" w:name="_Toc18990"/>
      <w:bookmarkStart w:id="202" w:name="_Toc16163"/>
      <w:bookmarkStart w:id="203" w:name="_Toc30507"/>
      <w:r>
        <w:rPr>
          <w:rFonts w:hint="eastAsia" w:ascii="宋体" w:hAnsi="宋体" w:eastAsia="宋体" w:cs="宋体"/>
          <w:b/>
          <w:color w:val="000000"/>
          <w:sz w:val="24"/>
          <w:szCs w:val="24"/>
        </w:rPr>
        <w:t>2.5 技术资料</w:t>
      </w:r>
      <w:bookmarkEnd w:id="193"/>
      <w:bookmarkEnd w:id="194"/>
      <w:bookmarkEnd w:id="195"/>
      <w:bookmarkEnd w:id="196"/>
      <w:bookmarkEnd w:id="197"/>
      <w:bookmarkEnd w:id="198"/>
      <w:r>
        <w:rPr>
          <w:rFonts w:hint="eastAsia" w:ascii="宋体" w:hAnsi="宋体" w:eastAsia="宋体" w:cs="宋体"/>
          <w:b/>
          <w:color w:val="000000"/>
          <w:sz w:val="24"/>
          <w:szCs w:val="24"/>
        </w:rPr>
        <w:t>和保密义务</w:t>
      </w:r>
      <w:bookmarkEnd w:id="199"/>
      <w:bookmarkEnd w:id="200"/>
      <w:bookmarkEnd w:id="201"/>
      <w:bookmarkEnd w:id="202"/>
      <w:bookmarkEnd w:id="203"/>
    </w:p>
    <w:p w14:paraId="3BA2FB8A">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2.5.1 乙方有权依据合同约定和项目需要，向甲方了解有关情况，调阅有关资料等，甲方应予积极配合；</w:t>
      </w:r>
    </w:p>
    <w:p w14:paraId="2D39AA48">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2.5.2 乙方有义务妥善保管和保护由甲方提供的前款信息和资料等；</w:t>
      </w:r>
    </w:p>
    <w:p w14:paraId="2ACEB9FF">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7A546F00">
      <w:pPr>
        <w:spacing w:line="560" w:lineRule="exact"/>
        <w:ind w:firstLine="482"/>
        <w:rPr>
          <w:rFonts w:ascii="宋体" w:hAnsi="宋体" w:eastAsia="宋体" w:cs="宋体"/>
          <w:b/>
          <w:color w:val="000000"/>
          <w:sz w:val="24"/>
          <w:szCs w:val="24"/>
        </w:rPr>
      </w:pPr>
      <w:bookmarkStart w:id="204" w:name="_Toc19069"/>
      <w:bookmarkStart w:id="205" w:name="_Toc279701252"/>
      <w:bookmarkStart w:id="206" w:name="_Toc487900362"/>
      <w:bookmarkStart w:id="207" w:name="_Toc259093681"/>
      <w:r>
        <w:rPr>
          <w:rFonts w:hint="eastAsia" w:ascii="宋体" w:hAnsi="宋体" w:eastAsia="宋体" w:cs="宋体"/>
          <w:b/>
          <w:color w:val="000000"/>
          <w:sz w:val="24"/>
          <w:szCs w:val="24"/>
        </w:rPr>
        <w:t>2.6 质量保证</w:t>
      </w:r>
      <w:bookmarkEnd w:id="204"/>
    </w:p>
    <w:p w14:paraId="5F7C3C5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2.6.1 乙方应建立和完善履行合同的内部质量保证体系，并提供相关内部规章制度给甲方，以便甲方进行监督检查；</w:t>
      </w:r>
    </w:p>
    <w:p w14:paraId="2BA2120F">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2.6.2 乙方应保证履行合同的人员数量和素质、软件和硬件设备的配置、场地、环境和设施等满足全面履行合同的要求，并应接受甲方的监督检查。</w:t>
      </w:r>
    </w:p>
    <w:p w14:paraId="40EDDF0A">
      <w:pPr>
        <w:spacing w:line="560" w:lineRule="exact"/>
        <w:ind w:firstLine="482"/>
        <w:rPr>
          <w:rFonts w:ascii="宋体" w:hAnsi="宋体" w:eastAsia="宋体" w:cs="宋体"/>
          <w:b/>
          <w:color w:val="000000"/>
          <w:sz w:val="24"/>
          <w:szCs w:val="24"/>
        </w:rPr>
      </w:pPr>
      <w:bookmarkStart w:id="208" w:name="_Toc22267"/>
      <w:r>
        <w:rPr>
          <w:rFonts w:hint="eastAsia" w:ascii="宋体" w:hAnsi="宋体" w:eastAsia="宋体" w:cs="宋体"/>
          <w:b/>
          <w:color w:val="000000"/>
          <w:sz w:val="24"/>
          <w:szCs w:val="24"/>
        </w:rPr>
        <w:t>2.7 延迟</w:t>
      </w:r>
      <w:bookmarkEnd w:id="205"/>
      <w:bookmarkEnd w:id="206"/>
      <w:bookmarkEnd w:id="207"/>
      <w:r>
        <w:rPr>
          <w:rFonts w:hint="eastAsia" w:ascii="宋体" w:hAnsi="宋体" w:eastAsia="宋体" w:cs="宋体"/>
          <w:b/>
          <w:color w:val="000000"/>
          <w:sz w:val="24"/>
          <w:szCs w:val="24"/>
        </w:rPr>
        <w:t>履行</w:t>
      </w:r>
      <w:bookmarkEnd w:id="208"/>
    </w:p>
    <w:p w14:paraId="66F2EF2C">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27BAF7DB">
      <w:pPr>
        <w:spacing w:line="560" w:lineRule="exact"/>
        <w:ind w:firstLine="482"/>
        <w:rPr>
          <w:rFonts w:ascii="宋体" w:hAnsi="宋体" w:eastAsia="宋体" w:cs="宋体"/>
          <w:b/>
          <w:color w:val="000000"/>
          <w:sz w:val="24"/>
          <w:szCs w:val="24"/>
        </w:rPr>
      </w:pPr>
      <w:bookmarkStart w:id="209" w:name="_Toc10611"/>
      <w:bookmarkStart w:id="210" w:name="_Toc487900364"/>
      <w:bookmarkStart w:id="211" w:name="_Toc279701254"/>
      <w:bookmarkStart w:id="212" w:name="_Toc259093683"/>
      <w:bookmarkStart w:id="213" w:name="_Ref467378121"/>
      <w:r>
        <w:rPr>
          <w:rFonts w:hint="eastAsia" w:ascii="宋体" w:hAnsi="宋体" w:eastAsia="宋体" w:cs="宋体"/>
          <w:b/>
          <w:color w:val="000000"/>
          <w:sz w:val="24"/>
          <w:szCs w:val="24"/>
        </w:rPr>
        <w:t>2.8 合同变更</w:t>
      </w:r>
      <w:bookmarkEnd w:id="209"/>
    </w:p>
    <w:p w14:paraId="70B2521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147B863E">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2.8.2 合同继续履行将损害国家利益和社会公共利益的，双方当事人应当以书面形式变更合同。有过错的一方应当承担赔偿责任，双方当事人都有过错的，各自承担相应的责任。</w:t>
      </w:r>
      <w:bookmarkStart w:id="214" w:name="_Toc487900369"/>
      <w:bookmarkStart w:id="215" w:name="_Toc279701259"/>
      <w:bookmarkStart w:id="216" w:name="_Toc259093688"/>
    </w:p>
    <w:p w14:paraId="0D567A6E">
      <w:pPr>
        <w:spacing w:line="560" w:lineRule="exact"/>
        <w:ind w:firstLine="482"/>
        <w:rPr>
          <w:rFonts w:ascii="宋体" w:hAnsi="宋体" w:eastAsia="宋体" w:cs="宋体"/>
          <w:b/>
          <w:color w:val="000000"/>
          <w:sz w:val="24"/>
          <w:szCs w:val="24"/>
        </w:rPr>
      </w:pPr>
      <w:bookmarkStart w:id="217" w:name="_Toc21830"/>
      <w:bookmarkStart w:id="218" w:name="_Toc42"/>
      <w:bookmarkStart w:id="219" w:name="_Toc23368"/>
      <w:bookmarkStart w:id="220" w:name="_Toc26689"/>
      <w:bookmarkStart w:id="221" w:name="_Toc10663"/>
      <w:r>
        <w:rPr>
          <w:rFonts w:hint="eastAsia" w:ascii="宋体" w:hAnsi="宋体" w:eastAsia="宋体" w:cs="宋体"/>
          <w:b/>
          <w:color w:val="000000"/>
          <w:sz w:val="24"/>
          <w:szCs w:val="24"/>
        </w:rPr>
        <w:t>2.9 合同转让</w:t>
      </w:r>
      <w:bookmarkEnd w:id="214"/>
      <w:bookmarkEnd w:id="215"/>
      <w:bookmarkEnd w:id="216"/>
      <w:r>
        <w:rPr>
          <w:rFonts w:hint="eastAsia" w:ascii="宋体" w:hAnsi="宋体" w:eastAsia="宋体" w:cs="宋体"/>
          <w:b/>
          <w:color w:val="000000"/>
          <w:sz w:val="24"/>
          <w:szCs w:val="24"/>
        </w:rPr>
        <w:t>和分包</w:t>
      </w:r>
      <w:bookmarkEnd w:id="217"/>
      <w:bookmarkEnd w:id="218"/>
      <w:bookmarkEnd w:id="219"/>
      <w:bookmarkEnd w:id="220"/>
      <w:bookmarkEnd w:id="221"/>
    </w:p>
    <w:p w14:paraId="4F52CA32">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合同的权利义务依法不得转让，如磋商文件“第一章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4827905">
      <w:pPr>
        <w:spacing w:line="560" w:lineRule="exact"/>
        <w:ind w:firstLine="482"/>
        <w:rPr>
          <w:rFonts w:ascii="宋体" w:hAnsi="宋体" w:eastAsia="宋体" w:cs="宋体"/>
          <w:b/>
          <w:color w:val="000000"/>
          <w:sz w:val="24"/>
          <w:szCs w:val="24"/>
        </w:rPr>
      </w:pPr>
      <w:bookmarkStart w:id="222" w:name="_Toc32494"/>
      <w:bookmarkStart w:id="223" w:name="_Toc25571"/>
      <w:bookmarkStart w:id="224" w:name="_Toc26633"/>
      <w:bookmarkStart w:id="225" w:name="_Toc14371"/>
      <w:bookmarkStart w:id="226" w:name="_Toc4720"/>
      <w:r>
        <w:rPr>
          <w:rFonts w:hint="eastAsia" w:ascii="宋体" w:hAnsi="宋体" w:eastAsia="宋体" w:cs="宋体"/>
          <w:b/>
          <w:color w:val="000000"/>
          <w:sz w:val="24"/>
          <w:szCs w:val="24"/>
        </w:rPr>
        <w:t>2.10 不可抗力</w:t>
      </w:r>
      <w:bookmarkEnd w:id="222"/>
      <w:bookmarkEnd w:id="223"/>
      <w:bookmarkEnd w:id="224"/>
      <w:bookmarkEnd w:id="225"/>
      <w:bookmarkEnd w:id="226"/>
    </w:p>
    <w:p w14:paraId="41EAEA96">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2.10.1如果任何一方遭遇法律规定的不可抗力，致使合同履行受阻时，履行合同的期限应予延长，延长的期限应相当于不可抗力所影响的时间；</w:t>
      </w:r>
    </w:p>
    <w:p w14:paraId="5A8DD31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2.10.2 因不可抗力致使不能实现合同目的的，当事人可以解除合同；</w:t>
      </w:r>
    </w:p>
    <w:p w14:paraId="5B856E52">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2.10.3 因不可抗力致使合同有变更必要的，双方当事人应在约定时间内以书面形式变更合同；</w:t>
      </w:r>
    </w:p>
    <w:p w14:paraId="12F65E82">
      <w:pPr>
        <w:spacing w:line="560" w:lineRule="exact"/>
        <w:ind w:firstLine="480"/>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2.10.4 </w:t>
      </w:r>
      <w:r>
        <w:rPr>
          <w:rFonts w:hint="eastAsia" w:ascii="宋体" w:hAnsi="宋体" w:eastAsia="宋体" w:cs="Times New Roman"/>
          <w:bCs/>
          <w:color w:val="000000"/>
          <w:sz w:val="24"/>
          <w:szCs w:val="24"/>
          <w:lang w:val="zh-CN"/>
        </w:rPr>
        <w:t>如遭遇不可抗力事件，遭遇不可抗力的一方应尽快以书面形式将不可抗力的情况和原因通知另一方，并</w:t>
      </w:r>
      <w:r>
        <w:rPr>
          <w:rFonts w:hint="eastAsia" w:ascii="宋体" w:hAnsi="宋体" w:eastAsia="宋体" w:cs="宋体"/>
          <w:color w:val="000000"/>
          <w:sz w:val="24"/>
          <w:szCs w:val="24"/>
        </w:rPr>
        <w:t>将有关部门出具的证明文件送达对方当事人，</w:t>
      </w:r>
      <w:r>
        <w:rPr>
          <w:rFonts w:hint="eastAsia" w:ascii="宋体" w:hAnsi="宋体" w:eastAsia="宋体" w:cs="Times New Roman"/>
          <w:bCs/>
          <w:color w:val="000000"/>
          <w:sz w:val="24"/>
          <w:szCs w:val="24"/>
          <w:lang w:val="zh-CN"/>
        </w:rPr>
        <w:t>积极采取措施防止损失扩大。因不可抗力造成的损失，甲乙双方按照法律规定处理；</w:t>
      </w:r>
    </w:p>
    <w:p w14:paraId="264DFFA1">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2.10.5 “</w:t>
      </w:r>
      <w:r>
        <w:rPr>
          <w:rFonts w:hint="eastAsia" w:ascii="宋体" w:hAnsi="宋体" w:eastAsia="宋体" w:cs="Times New Roman"/>
          <w:bCs/>
          <w:color w:val="000000"/>
          <w:sz w:val="24"/>
          <w:szCs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661FBC8">
      <w:pPr>
        <w:spacing w:line="560" w:lineRule="exact"/>
        <w:ind w:firstLine="482"/>
        <w:rPr>
          <w:rFonts w:ascii="宋体" w:hAnsi="宋体" w:eastAsia="宋体" w:cs="宋体"/>
          <w:b/>
          <w:color w:val="000000"/>
          <w:sz w:val="24"/>
          <w:szCs w:val="24"/>
        </w:rPr>
      </w:pPr>
      <w:bookmarkStart w:id="227" w:name="_Toc14115"/>
      <w:bookmarkStart w:id="228" w:name="_Toc279701255"/>
      <w:bookmarkStart w:id="229" w:name="_Toc259093684"/>
      <w:bookmarkStart w:id="230" w:name="_Toc25783"/>
      <w:bookmarkStart w:id="231" w:name="_Toc487900365"/>
      <w:bookmarkStart w:id="232" w:name="_Toc23854"/>
      <w:bookmarkStart w:id="233" w:name="_Toc24465"/>
      <w:bookmarkStart w:id="234" w:name="_Toc3638"/>
      <w:r>
        <w:rPr>
          <w:rFonts w:hint="eastAsia" w:ascii="宋体" w:hAnsi="宋体" w:eastAsia="宋体" w:cs="宋体"/>
          <w:b/>
          <w:color w:val="000000"/>
          <w:sz w:val="24"/>
          <w:szCs w:val="24"/>
        </w:rPr>
        <w:t>2.11 税费</w:t>
      </w:r>
      <w:bookmarkEnd w:id="227"/>
      <w:bookmarkEnd w:id="228"/>
      <w:bookmarkEnd w:id="229"/>
      <w:bookmarkEnd w:id="230"/>
      <w:bookmarkEnd w:id="231"/>
      <w:bookmarkEnd w:id="232"/>
      <w:bookmarkEnd w:id="233"/>
      <w:bookmarkEnd w:id="234"/>
    </w:p>
    <w:p w14:paraId="1E97592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与合同有关的一切税费，均按照中华人民共和国法律的相关规定缴纳。</w:t>
      </w:r>
    </w:p>
    <w:p w14:paraId="7978ED57">
      <w:pPr>
        <w:spacing w:line="560" w:lineRule="exact"/>
        <w:ind w:firstLine="482"/>
        <w:rPr>
          <w:rFonts w:ascii="宋体" w:hAnsi="宋体" w:eastAsia="宋体" w:cs="宋体"/>
          <w:b/>
          <w:color w:val="000000"/>
          <w:sz w:val="24"/>
          <w:szCs w:val="24"/>
        </w:rPr>
      </w:pPr>
      <w:bookmarkStart w:id="235" w:name="_Toc30105"/>
      <w:bookmarkStart w:id="236" w:name="_Toc26883"/>
      <w:bookmarkStart w:id="237" w:name="_Toc279701258"/>
      <w:bookmarkStart w:id="238" w:name="_Toc487900368"/>
      <w:bookmarkStart w:id="239" w:name="_Toc25525"/>
      <w:bookmarkStart w:id="240" w:name="_Toc7315"/>
      <w:bookmarkStart w:id="241" w:name="_Toc259093687"/>
      <w:bookmarkStart w:id="242" w:name="_Toc14814"/>
      <w:r>
        <w:rPr>
          <w:rFonts w:hint="eastAsia" w:ascii="宋体" w:hAnsi="宋体" w:eastAsia="宋体" w:cs="宋体"/>
          <w:b/>
          <w:color w:val="000000"/>
          <w:sz w:val="24"/>
          <w:szCs w:val="24"/>
        </w:rPr>
        <w:t>2.12 乙方破产</w:t>
      </w:r>
      <w:bookmarkEnd w:id="235"/>
      <w:bookmarkEnd w:id="236"/>
      <w:bookmarkEnd w:id="237"/>
      <w:bookmarkEnd w:id="238"/>
      <w:bookmarkEnd w:id="239"/>
      <w:bookmarkEnd w:id="240"/>
      <w:bookmarkEnd w:id="241"/>
      <w:bookmarkEnd w:id="242"/>
    </w:p>
    <w:p w14:paraId="31D31BC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2E67D83D">
      <w:pPr>
        <w:spacing w:line="560" w:lineRule="exact"/>
        <w:ind w:firstLine="482"/>
        <w:rPr>
          <w:rFonts w:ascii="宋体" w:hAnsi="宋体" w:eastAsia="宋体" w:cs="宋体"/>
          <w:b/>
          <w:color w:val="000000"/>
          <w:sz w:val="24"/>
          <w:szCs w:val="24"/>
        </w:rPr>
      </w:pPr>
      <w:bookmarkStart w:id="243" w:name="_Toc23323"/>
      <w:bookmarkStart w:id="244" w:name="_Toc1123"/>
      <w:bookmarkStart w:id="245" w:name="_Toc2016"/>
      <w:r>
        <w:rPr>
          <w:rFonts w:hint="eastAsia" w:ascii="宋体" w:hAnsi="宋体" w:eastAsia="宋体" w:cs="宋体"/>
          <w:b/>
          <w:color w:val="000000"/>
          <w:sz w:val="24"/>
          <w:szCs w:val="24"/>
        </w:rPr>
        <w:t>2.13 合同中止、终止</w:t>
      </w:r>
      <w:bookmarkEnd w:id="243"/>
      <w:bookmarkEnd w:id="244"/>
      <w:bookmarkEnd w:id="245"/>
    </w:p>
    <w:p w14:paraId="37D3DA4F">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2.13.1 双方当事人不得擅自中止或者终止合同；</w:t>
      </w:r>
    </w:p>
    <w:p w14:paraId="10452ED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2.13.2合同继续履行将损害国家利益和社会公共利益的，双方当事人应当中止或者终止合同。有过错的一方应当承担赔偿责任，双方当事人都有过错的，各自承担相应的责任。</w:t>
      </w:r>
    </w:p>
    <w:p w14:paraId="57E845A7">
      <w:pPr>
        <w:spacing w:line="560" w:lineRule="exact"/>
        <w:ind w:firstLine="482"/>
        <w:rPr>
          <w:rFonts w:ascii="宋体" w:hAnsi="宋体" w:eastAsia="宋体" w:cs="宋体"/>
          <w:b/>
          <w:color w:val="000000"/>
          <w:sz w:val="24"/>
          <w:szCs w:val="24"/>
        </w:rPr>
      </w:pPr>
      <w:bookmarkStart w:id="246" w:name="_Toc1969"/>
      <w:bookmarkStart w:id="247" w:name="_Toc17363"/>
      <w:bookmarkStart w:id="248" w:name="_Toc14525"/>
      <w:r>
        <w:rPr>
          <w:rFonts w:hint="eastAsia" w:ascii="宋体" w:hAnsi="宋体" w:eastAsia="宋体" w:cs="宋体"/>
          <w:b/>
          <w:color w:val="000000"/>
          <w:sz w:val="24"/>
          <w:szCs w:val="24"/>
        </w:rPr>
        <w:t>2.14 检验和验收</w:t>
      </w:r>
      <w:bookmarkEnd w:id="246"/>
      <w:bookmarkEnd w:id="247"/>
      <w:bookmarkEnd w:id="248"/>
    </w:p>
    <w:p w14:paraId="0B07CD8D">
      <w:pPr>
        <w:tabs>
          <w:tab w:val="left" w:pos="360"/>
          <w:tab w:val="left" w:pos="540"/>
          <w:tab w:val="left" w:pos="1080"/>
        </w:tabs>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2.14.1 乙方按照约定，定期提交服务报告，甲方定期进行验收；</w:t>
      </w:r>
    </w:p>
    <w:p w14:paraId="15DDE34F">
      <w:pPr>
        <w:tabs>
          <w:tab w:val="left" w:pos="360"/>
          <w:tab w:val="left" w:pos="540"/>
          <w:tab w:val="left" w:pos="1080"/>
        </w:tabs>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10"/>
    <w:bookmarkEnd w:id="211"/>
    <w:bookmarkEnd w:id="212"/>
    <w:bookmarkEnd w:id="213"/>
    <w:p w14:paraId="647BBE5C">
      <w:pPr>
        <w:spacing w:line="560" w:lineRule="exact"/>
        <w:ind w:firstLine="482"/>
        <w:rPr>
          <w:rFonts w:ascii="宋体" w:hAnsi="宋体" w:eastAsia="宋体" w:cs="宋体"/>
          <w:b/>
          <w:color w:val="000000"/>
          <w:sz w:val="24"/>
          <w:szCs w:val="24"/>
        </w:rPr>
      </w:pPr>
      <w:bookmarkStart w:id="249" w:name="_Toc487900371"/>
      <w:bookmarkStart w:id="250" w:name="_Toc259093690"/>
      <w:bookmarkStart w:id="251" w:name="_Toc279701261"/>
      <w:bookmarkStart w:id="252" w:name="_Toc25198"/>
      <w:bookmarkStart w:id="253" w:name="_Toc31892"/>
      <w:bookmarkStart w:id="254" w:name="_Toc9808"/>
      <w:bookmarkStart w:id="255" w:name="_Toc12666"/>
      <w:bookmarkStart w:id="256" w:name="_Toc2308"/>
      <w:r>
        <w:rPr>
          <w:rFonts w:hint="eastAsia" w:ascii="宋体" w:hAnsi="宋体" w:eastAsia="宋体" w:cs="宋体"/>
          <w:b/>
          <w:color w:val="000000"/>
          <w:sz w:val="24"/>
          <w:szCs w:val="24"/>
        </w:rPr>
        <w:t>2.15 通知</w:t>
      </w:r>
      <w:bookmarkEnd w:id="249"/>
      <w:bookmarkEnd w:id="250"/>
      <w:bookmarkEnd w:id="251"/>
      <w:r>
        <w:rPr>
          <w:rFonts w:hint="eastAsia" w:ascii="宋体" w:hAnsi="宋体" w:eastAsia="宋体" w:cs="宋体"/>
          <w:b/>
          <w:color w:val="000000"/>
          <w:sz w:val="24"/>
          <w:szCs w:val="24"/>
        </w:rPr>
        <w:t>和送达</w:t>
      </w:r>
      <w:bookmarkEnd w:id="252"/>
      <w:bookmarkEnd w:id="253"/>
      <w:bookmarkEnd w:id="254"/>
      <w:bookmarkEnd w:id="255"/>
      <w:bookmarkEnd w:id="256"/>
    </w:p>
    <w:p w14:paraId="79AAC97D">
      <w:pPr>
        <w:spacing w:line="560" w:lineRule="exact"/>
        <w:ind w:firstLine="480"/>
        <w:rPr>
          <w:rFonts w:ascii="宋体" w:hAnsi="宋体" w:eastAsia="宋体" w:cs="宋体"/>
          <w:color w:val="000000"/>
          <w:sz w:val="24"/>
          <w:szCs w:val="24"/>
        </w:rPr>
      </w:pPr>
      <w:bookmarkStart w:id="257" w:name="_Toc7073"/>
      <w:bookmarkStart w:id="258" w:name="_Toc29220"/>
      <w:bookmarkStart w:id="259" w:name="_Toc487900372"/>
      <w:bookmarkStart w:id="260" w:name="_Toc279701262"/>
      <w:bookmarkStart w:id="261" w:name="_Toc259093691"/>
      <w:r>
        <w:rPr>
          <w:rFonts w:hint="eastAsia" w:ascii="宋体" w:hAnsi="宋体" w:eastAsia="宋体" w:cs="宋体"/>
          <w:color w:val="000000"/>
          <w:sz w:val="24"/>
          <w:szCs w:val="24"/>
        </w:rPr>
        <w:t>2.15.1 任何一方因履行合同而以合同第一部分尾部所列明的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个工作日内书面通知对方当事人，在对方当事人收到有关变更通知之前，变更前的约定送达方式或者地址仍视为有效。</w:t>
      </w:r>
      <w:bookmarkEnd w:id="257"/>
      <w:bookmarkEnd w:id="258"/>
    </w:p>
    <w:p w14:paraId="5A7852B6">
      <w:pPr>
        <w:spacing w:line="560" w:lineRule="exact"/>
        <w:ind w:firstLine="480"/>
        <w:rPr>
          <w:rFonts w:ascii="宋体" w:hAnsi="宋体" w:eastAsia="宋体" w:cs="宋体"/>
          <w:color w:val="000000"/>
          <w:sz w:val="24"/>
          <w:szCs w:val="24"/>
        </w:rPr>
      </w:pPr>
      <w:bookmarkStart w:id="262" w:name="_Toc18401"/>
      <w:bookmarkStart w:id="263" w:name="_Toc27674"/>
      <w:r>
        <w:rPr>
          <w:rFonts w:hint="eastAsia" w:ascii="宋体" w:hAnsi="宋体" w:eastAsia="宋体" w:cs="宋体"/>
          <w:color w:val="000000"/>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bookmarkEnd w:id="263"/>
    </w:p>
    <w:bookmarkEnd w:id="259"/>
    <w:bookmarkEnd w:id="260"/>
    <w:bookmarkEnd w:id="261"/>
    <w:p w14:paraId="09FEF104">
      <w:pPr>
        <w:spacing w:line="560" w:lineRule="exact"/>
        <w:ind w:firstLine="482"/>
        <w:rPr>
          <w:rFonts w:ascii="宋体" w:hAnsi="宋体" w:eastAsia="宋体" w:cs="宋体"/>
          <w:b/>
          <w:color w:val="000000"/>
          <w:sz w:val="24"/>
          <w:szCs w:val="24"/>
        </w:rPr>
      </w:pPr>
      <w:bookmarkStart w:id="264" w:name="_Toc20808"/>
      <w:bookmarkStart w:id="265" w:name="_Toc259093692"/>
      <w:bookmarkStart w:id="266" w:name="_Toc487900373"/>
      <w:bookmarkStart w:id="267" w:name="_Toc27644"/>
      <w:bookmarkStart w:id="268" w:name="_Toc5063"/>
      <w:bookmarkStart w:id="269" w:name="_Toc12254"/>
      <w:bookmarkStart w:id="270" w:name="_Toc279701263"/>
      <w:bookmarkStart w:id="271" w:name="_Toc28906"/>
      <w:r>
        <w:rPr>
          <w:rFonts w:hint="eastAsia" w:ascii="宋体" w:hAnsi="宋体" w:eastAsia="宋体" w:cs="宋体"/>
          <w:b/>
          <w:color w:val="000000"/>
          <w:sz w:val="24"/>
          <w:szCs w:val="24"/>
        </w:rPr>
        <w:t>2.16 合同使用的文字和适用的法律</w:t>
      </w:r>
      <w:bookmarkEnd w:id="264"/>
      <w:bookmarkEnd w:id="265"/>
      <w:bookmarkEnd w:id="266"/>
      <w:bookmarkEnd w:id="267"/>
      <w:bookmarkEnd w:id="268"/>
      <w:bookmarkEnd w:id="269"/>
      <w:bookmarkEnd w:id="270"/>
      <w:bookmarkEnd w:id="271"/>
    </w:p>
    <w:p w14:paraId="445FD3D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2.16.1 合同使用汉语书就、变更和解释；</w:t>
      </w:r>
    </w:p>
    <w:p w14:paraId="7DF10EB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2.16.2 合同适用中华人民共和国法律。</w:t>
      </w:r>
    </w:p>
    <w:p w14:paraId="24BE091A">
      <w:pPr>
        <w:spacing w:line="560" w:lineRule="exact"/>
        <w:ind w:firstLine="482"/>
        <w:rPr>
          <w:rFonts w:ascii="宋体" w:hAnsi="宋体" w:eastAsia="宋体" w:cs="宋体"/>
          <w:b/>
          <w:color w:val="000000"/>
          <w:sz w:val="24"/>
          <w:szCs w:val="24"/>
        </w:rPr>
      </w:pPr>
      <w:bookmarkStart w:id="272" w:name="_Toc27403"/>
      <w:bookmarkStart w:id="273" w:name="_Toc27127"/>
      <w:bookmarkStart w:id="274" w:name="_Toc259093693"/>
      <w:bookmarkStart w:id="275" w:name="_Toc279701264"/>
      <w:bookmarkStart w:id="276" w:name="_Toc30096"/>
      <w:bookmarkStart w:id="277" w:name="_Toc1492"/>
      <w:bookmarkStart w:id="278" w:name="_Toc22266"/>
      <w:bookmarkStart w:id="279" w:name="_Toc487900374"/>
      <w:r>
        <w:rPr>
          <w:rFonts w:hint="eastAsia" w:ascii="宋体" w:hAnsi="宋体" w:eastAsia="宋体" w:cs="宋体"/>
          <w:b/>
          <w:color w:val="000000"/>
          <w:sz w:val="24"/>
          <w:szCs w:val="24"/>
        </w:rPr>
        <w:t>2.17 履约保证金</w:t>
      </w:r>
      <w:bookmarkEnd w:id="272"/>
      <w:bookmarkEnd w:id="273"/>
      <w:bookmarkEnd w:id="274"/>
      <w:bookmarkEnd w:id="275"/>
      <w:bookmarkEnd w:id="276"/>
      <w:bookmarkEnd w:id="277"/>
      <w:bookmarkEnd w:id="278"/>
    </w:p>
    <w:p w14:paraId="1FEF6105">
      <w:pPr>
        <w:spacing w:line="560" w:lineRule="exact"/>
        <w:ind w:firstLine="480"/>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2.17.1 </w:t>
      </w:r>
      <w:bookmarkStart w:id="280" w:name="OLE_LINK183"/>
      <w:r>
        <w:rPr>
          <w:rFonts w:hint="eastAsia" w:ascii="宋体" w:hAnsi="宋体" w:eastAsia="宋体" w:cs="Times New Roman"/>
          <w:bCs/>
          <w:color w:val="000000"/>
          <w:sz w:val="24"/>
          <w:szCs w:val="24"/>
          <w:lang w:val="zh-CN"/>
        </w:rPr>
        <w:t>签订合同前，成交供应商须按下表要求交纳成交合同总金额</w:t>
      </w:r>
      <w:r>
        <w:rPr>
          <w:rFonts w:hint="eastAsia" w:ascii="宋体" w:hAnsi="宋体" w:eastAsia="宋体" w:cs="Times New Roman"/>
          <w:bCs/>
          <w:color w:val="000000"/>
          <w:sz w:val="24"/>
          <w:szCs w:val="24"/>
          <w:u w:val="single"/>
        </w:rPr>
        <w:t xml:space="preserve"> 10 </w:t>
      </w:r>
      <w:r>
        <w:rPr>
          <w:rFonts w:hint="eastAsia" w:ascii="宋体" w:hAnsi="宋体" w:eastAsia="宋体" w:cs="Times New Roman"/>
          <w:bCs/>
          <w:color w:val="000000"/>
          <w:sz w:val="24"/>
          <w:szCs w:val="24"/>
          <w:lang w:val="zh-CN"/>
        </w:rPr>
        <w:t>%的履约保证金。</w:t>
      </w:r>
      <w:bookmarkEnd w:id="280"/>
    </w:p>
    <w:p w14:paraId="0B3F73F4">
      <w:pPr>
        <w:spacing w:line="560" w:lineRule="exact"/>
        <w:rPr>
          <w:rFonts w:ascii="宋体" w:hAnsi="宋体" w:eastAsia="宋体" w:cs="Times New Roman"/>
          <w:bCs/>
          <w:color w:val="000000"/>
          <w:sz w:val="24"/>
          <w:szCs w:val="24"/>
          <w:lang w:val="zh-CN"/>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79"/>
    </w:p>
    <w:p w14:paraId="17F090BC">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2.17.3 如果甲方未及时退还履约保证金，相关责任由甲乙双方在合同中自行约定。</w:t>
      </w:r>
    </w:p>
    <w:p w14:paraId="21A64F6B">
      <w:pPr>
        <w:pStyle w:val="15"/>
        <w:rPr>
          <w:rFonts w:ascii="宋体" w:hAnsi="宋体"/>
          <w:color w:val="000000"/>
          <w:sz w:val="24"/>
          <w:szCs w:val="24"/>
        </w:rPr>
      </w:pPr>
    </w:p>
    <w:bookmarkEnd w:id="106"/>
    <w:p w14:paraId="2CE237DB">
      <w:pPr>
        <w:pStyle w:val="299"/>
        <w:spacing w:before="156" w:after="156"/>
      </w:pPr>
      <w:bookmarkStart w:id="281" w:name="_Toc157500596"/>
      <w:bookmarkStart w:id="282" w:name="_Toc27444"/>
      <w:bookmarkStart w:id="283" w:name="OLE_LINK146"/>
      <w:bookmarkStart w:id="284" w:name="OLE_LINK173"/>
    </w:p>
    <w:p w14:paraId="0E893F3B">
      <w:pPr>
        <w:pStyle w:val="299"/>
        <w:spacing w:before="156" w:after="156"/>
      </w:pPr>
    </w:p>
    <w:p w14:paraId="39D12CE6">
      <w:pPr>
        <w:pStyle w:val="299"/>
        <w:spacing w:before="156" w:after="156"/>
      </w:pPr>
    </w:p>
    <w:p w14:paraId="0C9DA7B5">
      <w:pPr>
        <w:spacing w:line="360" w:lineRule="auto"/>
        <w:jc w:val="center"/>
        <w:outlineLvl w:val="0"/>
        <w:rPr>
          <w:rFonts w:ascii="宋体" w:hAnsi="宋体" w:eastAsia="宋体" w:cs="Times New Roman"/>
          <w:b/>
          <w:color w:val="000000"/>
          <w:sz w:val="32"/>
          <w:szCs w:val="24"/>
        </w:rPr>
      </w:pPr>
      <w:r>
        <w:rPr>
          <w:rFonts w:hint="eastAsia" w:ascii="宋体" w:hAnsi="宋体" w:eastAsia="宋体" w:cs="Times New Roman"/>
          <w:b/>
          <w:color w:val="000000"/>
          <w:sz w:val="32"/>
          <w:szCs w:val="24"/>
        </w:rPr>
        <w:t>第六章 响应文件（格式）</w:t>
      </w:r>
      <w:bookmarkEnd w:id="281"/>
      <w:bookmarkEnd w:id="282"/>
    </w:p>
    <w:p w14:paraId="13C1DF82">
      <w:pPr>
        <w:pStyle w:val="196"/>
        <w:numPr>
          <w:ilvl w:val="0"/>
          <w:numId w:val="0"/>
        </w:numPr>
        <w:ind w:left="780"/>
      </w:pPr>
    </w:p>
    <w:p w14:paraId="3FCE23DF">
      <w:pPr>
        <w:pStyle w:val="196"/>
        <w:numPr>
          <w:ilvl w:val="0"/>
          <w:numId w:val="0"/>
        </w:numPr>
        <w:ind w:left="780"/>
        <w:jc w:val="left"/>
      </w:pPr>
    </w:p>
    <w:p w14:paraId="092D71D6">
      <w:pPr>
        <w:pStyle w:val="196"/>
        <w:numPr>
          <w:ilvl w:val="0"/>
          <w:numId w:val="0"/>
        </w:numPr>
        <w:ind w:left="780"/>
        <w:jc w:val="left"/>
      </w:pPr>
    </w:p>
    <w:p w14:paraId="4F47820F">
      <w:pPr>
        <w:rPr>
          <w:rFonts w:ascii="宋体" w:hAnsi="宋体" w:eastAsia="宋体" w:cs="Times New Roman"/>
          <w:b/>
          <w:color w:val="000000"/>
          <w:sz w:val="24"/>
          <w:szCs w:val="24"/>
        </w:rPr>
      </w:pPr>
    </w:p>
    <w:p w14:paraId="21707A46">
      <w:pPr>
        <w:jc w:val="center"/>
        <w:rPr>
          <w:rFonts w:ascii="宋体" w:hAnsi="宋体" w:eastAsia="宋体" w:cs="Times New Roman"/>
          <w:b/>
          <w:color w:val="000000"/>
          <w:sz w:val="96"/>
          <w:szCs w:val="84"/>
        </w:rPr>
      </w:pPr>
      <w:bookmarkStart w:id="285" w:name="_Toc29240"/>
      <w:r>
        <w:rPr>
          <w:rFonts w:hint="eastAsia" w:ascii="宋体" w:hAnsi="宋体" w:eastAsia="宋体" w:cs="Times New Roman"/>
          <w:b/>
          <w:color w:val="000000"/>
          <w:sz w:val="96"/>
          <w:szCs w:val="84"/>
        </w:rPr>
        <w:t>响</w:t>
      </w:r>
    </w:p>
    <w:p w14:paraId="74FF5651">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应</w:t>
      </w:r>
    </w:p>
    <w:p w14:paraId="7938B2B9">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文</w:t>
      </w:r>
    </w:p>
    <w:p w14:paraId="2E718944">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件</w:t>
      </w:r>
      <w:bookmarkEnd w:id="285"/>
    </w:p>
    <w:p w14:paraId="572F03E3">
      <w:pPr>
        <w:jc w:val="center"/>
        <w:rPr>
          <w:rFonts w:ascii="宋体" w:hAnsi="宋体" w:eastAsia="宋体" w:cs="Times New Roman"/>
          <w:b/>
          <w:color w:val="000000"/>
          <w:sz w:val="24"/>
          <w:szCs w:val="24"/>
        </w:rPr>
      </w:pPr>
    </w:p>
    <w:p w14:paraId="35B0974F">
      <w:pPr>
        <w:pStyle w:val="196"/>
        <w:numPr>
          <w:ilvl w:val="0"/>
          <w:numId w:val="0"/>
        </w:numPr>
        <w:ind w:left="780" w:hanging="360"/>
      </w:pPr>
    </w:p>
    <w:p w14:paraId="2CFC20E0">
      <w:pPr>
        <w:rPr>
          <w:rFonts w:ascii="宋体" w:hAnsi="宋体" w:eastAsia="宋体" w:cs="Times New Roman"/>
          <w:b/>
          <w:color w:val="000000"/>
          <w:sz w:val="24"/>
          <w:szCs w:val="24"/>
        </w:rPr>
      </w:pPr>
    </w:p>
    <w:p w14:paraId="144F018D">
      <w:pPr>
        <w:spacing w:line="360" w:lineRule="auto"/>
        <w:ind w:firstLine="2755"/>
        <w:rPr>
          <w:rFonts w:hint="eastAsia" w:ascii="宋体" w:hAnsi="宋体" w:eastAsia="宋体" w:cs="Times New Roman"/>
          <w:b/>
          <w:color w:val="000000"/>
          <w:sz w:val="28"/>
          <w:szCs w:val="24"/>
          <w:lang w:eastAsia="zh-CN"/>
        </w:rPr>
      </w:pPr>
      <w:bookmarkStart w:id="286" w:name="_Toc2400"/>
      <w:r>
        <w:rPr>
          <w:rFonts w:hint="eastAsia" w:ascii="宋体" w:hAnsi="宋体" w:eastAsia="宋体" w:cs="Times New Roman"/>
          <w:b/>
          <w:color w:val="000000"/>
          <w:sz w:val="28"/>
          <w:szCs w:val="24"/>
        </w:rPr>
        <w:t>项目编号：</w:t>
      </w:r>
      <w:bookmarkEnd w:id="286"/>
      <w:r>
        <w:rPr>
          <w:rFonts w:hint="eastAsia" w:ascii="宋体" w:hAnsi="宋体" w:eastAsia="宋体" w:cs="Times New Roman"/>
          <w:b/>
          <w:color w:val="000000"/>
          <w:sz w:val="28"/>
          <w:szCs w:val="24"/>
          <w:lang w:eastAsia="zh-CN"/>
        </w:rPr>
        <w:t>JSZC-320282-HYZX-C2025-0008</w:t>
      </w:r>
    </w:p>
    <w:p w14:paraId="23B3E76F">
      <w:pPr>
        <w:spacing w:line="360" w:lineRule="auto"/>
        <w:ind w:firstLine="2755"/>
        <w:rPr>
          <w:rFonts w:ascii="宋体" w:hAnsi="宋体" w:eastAsia="宋体" w:cs="Times New Roman"/>
          <w:b/>
          <w:color w:val="000000"/>
          <w:sz w:val="28"/>
          <w:szCs w:val="24"/>
        </w:rPr>
      </w:pPr>
      <w:bookmarkStart w:id="287" w:name="_Toc10010"/>
      <w:r>
        <w:rPr>
          <w:rFonts w:hint="eastAsia" w:ascii="宋体" w:hAnsi="宋体" w:eastAsia="宋体" w:cs="Times New Roman"/>
          <w:b/>
          <w:color w:val="000000"/>
          <w:sz w:val="28"/>
          <w:szCs w:val="24"/>
        </w:rPr>
        <w:t>项目名称：</w:t>
      </w:r>
      <w:bookmarkEnd w:id="287"/>
      <w:r>
        <w:rPr>
          <w:rFonts w:hint="eastAsia" w:ascii="宋体" w:hAnsi="宋体" w:eastAsia="宋体" w:cs="Times New Roman"/>
          <w:b/>
          <w:color w:val="000000"/>
          <w:sz w:val="28"/>
          <w:szCs w:val="24"/>
          <w:lang w:eastAsia="zh-CN"/>
        </w:rPr>
        <w:t>宜兴市张渚镇全域土地综合整治规划方案编制服务项目</w:t>
      </w:r>
      <w:r>
        <w:rPr>
          <w:rFonts w:hint="eastAsia" w:ascii="宋体" w:hAnsi="宋体" w:eastAsia="宋体" w:cs="Times New Roman"/>
          <w:b/>
          <w:color w:val="000000"/>
          <w:sz w:val="28"/>
          <w:szCs w:val="24"/>
        </w:rPr>
        <w:t xml:space="preserve">                              </w:t>
      </w:r>
    </w:p>
    <w:p w14:paraId="047BE8B2">
      <w:pPr>
        <w:spacing w:line="360" w:lineRule="auto"/>
        <w:ind w:firstLine="2755"/>
        <w:rPr>
          <w:rFonts w:ascii="宋体" w:hAnsi="宋体" w:eastAsia="宋体" w:cs="Times New Roman"/>
          <w:b/>
          <w:color w:val="000000"/>
          <w:sz w:val="28"/>
          <w:szCs w:val="24"/>
        </w:rPr>
      </w:pPr>
      <w:bookmarkStart w:id="288" w:name="_Toc8670"/>
      <w:bookmarkStart w:id="289" w:name="_Toc24371"/>
      <w:r>
        <w:rPr>
          <w:rFonts w:hint="eastAsia" w:ascii="宋体" w:hAnsi="宋体" w:eastAsia="宋体" w:cs="Times New Roman"/>
          <w:b/>
          <w:color w:val="000000"/>
          <w:sz w:val="28"/>
          <w:szCs w:val="24"/>
        </w:rPr>
        <w:t xml:space="preserve">供应商（签章）：    </w:t>
      </w:r>
      <w:bookmarkEnd w:id="288"/>
      <w:r>
        <w:rPr>
          <w:rFonts w:hint="eastAsia" w:ascii="宋体" w:hAnsi="宋体" w:eastAsia="宋体" w:cs="Times New Roman"/>
          <w:b/>
          <w:color w:val="000000"/>
          <w:sz w:val="28"/>
          <w:szCs w:val="24"/>
        </w:rPr>
        <w:t xml:space="preserve">  </w:t>
      </w:r>
      <w:bookmarkEnd w:id="289"/>
    </w:p>
    <w:p w14:paraId="175E5F38">
      <w:pPr>
        <w:spacing w:line="360" w:lineRule="auto"/>
        <w:rPr>
          <w:rFonts w:ascii="宋体" w:hAnsi="宋体" w:eastAsia="宋体" w:cs="Times New Roman"/>
          <w:b/>
          <w:color w:val="000000"/>
          <w:sz w:val="28"/>
          <w:szCs w:val="24"/>
        </w:rPr>
      </w:pPr>
    </w:p>
    <w:p w14:paraId="0326B2E2">
      <w:pPr>
        <w:spacing w:line="360" w:lineRule="auto"/>
        <w:ind w:firstLine="4216"/>
        <w:rPr>
          <w:rFonts w:ascii="宋体" w:hAnsi="宋体" w:eastAsia="宋体" w:cs="Times New Roman"/>
          <w:b/>
          <w:color w:val="000000"/>
          <w:sz w:val="28"/>
          <w:szCs w:val="24"/>
        </w:rPr>
      </w:pPr>
      <w:r>
        <w:rPr>
          <w:rFonts w:hint="eastAsia" w:ascii="宋体" w:hAnsi="宋体" w:eastAsia="宋体" w:cs="Times New Roman"/>
          <w:b/>
          <w:color w:val="000000"/>
          <w:sz w:val="28"/>
          <w:szCs w:val="24"/>
        </w:rPr>
        <w:t>年   月   日</w:t>
      </w:r>
    </w:p>
    <w:p w14:paraId="793932E0">
      <w:pPr>
        <w:rPr>
          <w:rFonts w:ascii="宋体" w:hAnsi="宋体" w:eastAsia="宋体"/>
          <w:bCs/>
          <w:sz w:val="24"/>
          <w:szCs w:val="24"/>
        </w:rPr>
      </w:pPr>
    </w:p>
    <w:p w14:paraId="1927A23D">
      <w:pPr>
        <w:rPr>
          <w:rFonts w:ascii="宋体" w:hAnsi="宋体" w:eastAsia="宋体"/>
          <w:bCs/>
          <w:sz w:val="24"/>
          <w:szCs w:val="24"/>
        </w:rPr>
      </w:pPr>
    </w:p>
    <w:p w14:paraId="7A1FE1D8">
      <w:pPr>
        <w:pStyle w:val="196"/>
        <w:numPr>
          <w:ilvl w:val="0"/>
          <w:numId w:val="0"/>
        </w:numPr>
        <w:ind w:left="780" w:hanging="360"/>
      </w:pPr>
    </w:p>
    <w:p w14:paraId="674C1779">
      <w:pPr>
        <w:pStyle w:val="196"/>
        <w:numPr>
          <w:ilvl w:val="0"/>
          <w:numId w:val="0"/>
        </w:numPr>
        <w:ind w:left="780" w:hanging="360"/>
      </w:pPr>
    </w:p>
    <w:p w14:paraId="65C7768E">
      <w:pPr>
        <w:pStyle w:val="196"/>
        <w:numPr>
          <w:ilvl w:val="0"/>
          <w:numId w:val="0"/>
        </w:numPr>
        <w:ind w:left="780" w:hanging="360"/>
      </w:pPr>
    </w:p>
    <w:p w14:paraId="3737B7EF">
      <w:pPr>
        <w:pStyle w:val="196"/>
        <w:numPr>
          <w:ilvl w:val="0"/>
          <w:numId w:val="0"/>
        </w:numPr>
        <w:ind w:left="780" w:hanging="360"/>
      </w:pPr>
    </w:p>
    <w:p w14:paraId="27D6342E">
      <w:pPr>
        <w:rPr>
          <w:rFonts w:ascii="宋体" w:hAnsi="宋体" w:eastAsia="宋体"/>
          <w:bCs/>
          <w:sz w:val="24"/>
          <w:szCs w:val="24"/>
        </w:rPr>
      </w:pPr>
      <w:r>
        <w:rPr>
          <w:rFonts w:hint="eastAsia" w:ascii="宋体" w:hAnsi="宋体" w:eastAsia="宋体"/>
          <w:bCs/>
          <w:sz w:val="24"/>
          <w:szCs w:val="24"/>
        </w:rPr>
        <w:t>（一）磋商报价表：</w:t>
      </w:r>
      <w:bookmarkEnd w:id="283"/>
    </w:p>
    <w:p w14:paraId="24CC9886">
      <w:pPr>
        <w:ind w:firstLine="480"/>
        <w:jc w:val="left"/>
        <w:rPr>
          <w:rFonts w:ascii="宋体" w:hAnsi="宋体" w:eastAsia="宋体" w:cs="宋体"/>
          <w:bCs/>
          <w:sz w:val="24"/>
          <w:szCs w:val="24"/>
        </w:rPr>
      </w:pPr>
    </w:p>
    <w:p w14:paraId="68A259A5">
      <w:pPr>
        <w:ind w:firstLine="480"/>
        <w:jc w:val="left"/>
        <w:rPr>
          <w:rFonts w:ascii="宋体" w:hAnsi="宋体" w:eastAsia="宋体"/>
          <w:sz w:val="24"/>
          <w:szCs w:val="24"/>
        </w:rPr>
      </w:pPr>
      <w:r>
        <w:rPr>
          <w:rFonts w:hint="eastAsia" w:ascii="宋体" w:hAnsi="宋体" w:eastAsia="宋体" w:cs="宋体"/>
          <w:bCs/>
          <w:sz w:val="24"/>
          <w:szCs w:val="24"/>
        </w:rPr>
        <w:t>1、</w:t>
      </w:r>
      <w:r>
        <w:rPr>
          <w:rFonts w:hint="eastAsia" w:ascii="宋体" w:hAnsi="宋体" w:eastAsia="宋体"/>
          <w:bCs/>
          <w:sz w:val="24"/>
          <w:szCs w:val="24"/>
        </w:rPr>
        <w:t>磋商报价表（格式）：</w:t>
      </w:r>
    </w:p>
    <w:p w14:paraId="269C3FF5">
      <w:pPr>
        <w:spacing w:before="156" w:after="156"/>
        <w:jc w:val="center"/>
        <w:rPr>
          <w:rFonts w:ascii="宋体" w:hAnsi="宋体" w:eastAsia="宋体"/>
          <w:sz w:val="24"/>
          <w:szCs w:val="24"/>
        </w:rPr>
      </w:pPr>
      <w:bookmarkStart w:id="290" w:name="_Toc4946"/>
      <w:r>
        <w:rPr>
          <w:rFonts w:hint="eastAsia" w:ascii="宋体" w:hAnsi="宋体" w:eastAsia="宋体"/>
          <w:bCs/>
          <w:sz w:val="24"/>
          <w:szCs w:val="24"/>
        </w:rPr>
        <w:t>磋商报价表</w:t>
      </w:r>
    </w:p>
    <w:p w14:paraId="474AEFDA">
      <w:pPr>
        <w:spacing w:line="480" w:lineRule="auto"/>
        <w:ind w:firstLine="480"/>
        <w:jc w:val="left"/>
        <w:rPr>
          <w:rFonts w:hint="eastAsia" w:ascii="宋体" w:hAnsi="宋体" w:eastAsia="宋体" w:cs="Times New Roman"/>
          <w:color w:val="000000"/>
          <w:sz w:val="24"/>
          <w:szCs w:val="24"/>
          <w:lang w:eastAsia="zh-CN"/>
        </w:rPr>
      </w:pPr>
      <w:bookmarkStart w:id="291" w:name="_Hlk160022548"/>
      <w:r>
        <w:rPr>
          <w:rFonts w:hint="eastAsia" w:ascii="宋体" w:hAnsi="宋体" w:eastAsia="宋体" w:cs="Times New Roman"/>
          <w:color w:val="000000"/>
          <w:sz w:val="24"/>
          <w:szCs w:val="24"/>
        </w:rPr>
        <w:t>项目名称：</w:t>
      </w:r>
      <w:r>
        <w:rPr>
          <w:rFonts w:hint="eastAsia" w:ascii="宋体" w:hAnsi="宋体" w:eastAsia="宋体" w:cs="Times New Roman"/>
          <w:color w:val="000000"/>
          <w:sz w:val="24"/>
          <w:szCs w:val="24"/>
          <w:lang w:eastAsia="zh-CN"/>
        </w:rPr>
        <w:t>宜兴市张渚镇全域土地综合整治规划方案编制服务项目</w:t>
      </w:r>
    </w:p>
    <w:p w14:paraId="3B6CD886">
      <w:pPr>
        <w:spacing w:line="480" w:lineRule="auto"/>
        <w:ind w:firstLine="480"/>
        <w:jc w:val="left"/>
        <w:rPr>
          <w:rFonts w:hint="eastAsia" w:ascii="宋体" w:hAnsi="宋体" w:eastAsia="宋体"/>
          <w:bCs/>
          <w:sz w:val="24"/>
          <w:szCs w:val="24"/>
          <w:lang w:eastAsia="zh-CN"/>
        </w:rPr>
      </w:pPr>
      <w:r>
        <w:rPr>
          <w:rFonts w:hint="eastAsia" w:ascii="宋体" w:hAnsi="宋体" w:eastAsia="宋体" w:cs="Times New Roman"/>
          <w:color w:val="000000"/>
          <w:sz w:val="24"/>
          <w:szCs w:val="24"/>
        </w:rPr>
        <w:t>项目编号：</w:t>
      </w:r>
      <w:bookmarkEnd w:id="291"/>
      <w:r>
        <w:rPr>
          <w:rFonts w:hint="eastAsia" w:ascii="宋体" w:hAnsi="宋体" w:eastAsia="宋体" w:cs="Times New Roman"/>
          <w:color w:val="000000"/>
          <w:sz w:val="24"/>
          <w:szCs w:val="24"/>
          <w:lang w:eastAsia="zh-CN"/>
        </w:rPr>
        <w:t>JSZC-320282-HYZX-C2025-0008</w:t>
      </w:r>
    </w:p>
    <w:p w14:paraId="1F60B658">
      <w:pPr>
        <w:ind w:left="1" w:right="240"/>
        <w:jc w:val="right"/>
        <w:rPr>
          <w:rFonts w:ascii="宋体" w:hAnsi="宋体" w:eastAsia="宋体"/>
          <w:sz w:val="24"/>
          <w:szCs w:val="24"/>
        </w:rPr>
      </w:pPr>
      <w:r>
        <w:rPr>
          <w:rFonts w:ascii="宋体" w:hAnsi="宋体" w:eastAsia="宋体"/>
          <w:sz w:val="24"/>
          <w:szCs w:val="24"/>
        </w:rPr>
        <w:t>单位：元</w:t>
      </w:r>
    </w:p>
    <w:tbl>
      <w:tblPr>
        <w:tblStyle w:val="39"/>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283"/>
        <w:gridCol w:w="3261"/>
        <w:gridCol w:w="4536"/>
      </w:tblGrid>
      <w:tr w14:paraId="731C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283" w:type="dxa"/>
            <w:noWrap w:val="0"/>
            <w:vAlign w:val="center"/>
          </w:tcPr>
          <w:p w14:paraId="0C0CFF36">
            <w:pPr>
              <w:pStyle w:val="35"/>
              <w:widowControl/>
              <w:jc w:val="center"/>
              <w:rPr>
                <w:rFonts w:ascii="宋体" w:hAnsi="宋体"/>
              </w:rPr>
            </w:pPr>
            <w:r>
              <w:rPr>
                <w:rFonts w:hint="eastAsia" w:ascii="宋体" w:hAnsi="宋体" w:cs="微软雅黑"/>
                <w:color w:val="000000"/>
              </w:rPr>
              <w:t>项目名称</w:t>
            </w:r>
          </w:p>
        </w:tc>
        <w:tc>
          <w:tcPr>
            <w:tcW w:w="3261" w:type="dxa"/>
            <w:noWrap w:val="0"/>
            <w:vAlign w:val="center"/>
          </w:tcPr>
          <w:p w14:paraId="44826390">
            <w:pPr>
              <w:pStyle w:val="35"/>
              <w:widowControl/>
              <w:jc w:val="center"/>
              <w:rPr>
                <w:rFonts w:ascii="宋体" w:hAnsi="宋体" w:cs="微软雅黑"/>
                <w:color w:val="000000"/>
              </w:rPr>
            </w:pPr>
            <w:r>
              <w:rPr>
                <w:rFonts w:hint="eastAsia" w:ascii="宋体" w:hAnsi="宋体" w:cs="微软雅黑"/>
                <w:color w:val="000000"/>
                <w:lang w:val="en-US" w:eastAsia="zh-CN"/>
              </w:rPr>
              <w:t>报</w:t>
            </w:r>
            <w:r>
              <w:rPr>
                <w:rFonts w:hint="eastAsia" w:ascii="宋体" w:hAnsi="宋体" w:cs="微软雅黑"/>
                <w:color w:val="000000"/>
              </w:rPr>
              <w:t>价（小写）</w:t>
            </w:r>
          </w:p>
        </w:tc>
        <w:tc>
          <w:tcPr>
            <w:tcW w:w="4536" w:type="dxa"/>
            <w:noWrap w:val="0"/>
            <w:vAlign w:val="center"/>
          </w:tcPr>
          <w:p w14:paraId="0121686F">
            <w:pPr>
              <w:pStyle w:val="35"/>
              <w:widowControl/>
              <w:jc w:val="center"/>
              <w:rPr>
                <w:rFonts w:ascii="宋体" w:hAnsi="宋体" w:cs="微软雅黑"/>
                <w:color w:val="000000"/>
              </w:rPr>
            </w:pPr>
            <w:r>
              <w:rPr>
                <w:rFonts w:hint="eastAsia" w:ascii="宋体" w:hAnsi="宋体" w:cs="微软雅黑"/>
                <w:color w:val="000000"/>
                <w:lang w:val="en-US" w:eastAsia="zh-CN"/>
              </w:rPr>
              <w:t>报</w:t>
            </w:r>
            <w:r>
              <w:rPr>
                <w:rFonts w:hint="eastAsia" w:ascii="宋体" w:hAnsi="宋体" w:cs="微软雅黑"/>
                <w:color w:val="000000"/>
              </w:rPr>
              <w:t>价（大写）</w:t>
            </w:r>
          </w:p>
        </w:tc>
      </w:tr>
      <w:tr w14:paraId="1575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2" w:hRule="atLeast"/>
        </w:trPr>
        <w:tc>
          <w:tcPr>
            <w:tcW w:w="2283" w:type="dxa"/>
            <w:noWrap w:val="0"/>
            <w:vAlign w:val="center"/>
          </w:tcPr>
          <w:p w14:paraId="08B65219">
            <w:pPr>
              <w:pStyle w:val="35"/>
              <w:widowControl/>
              <w:jc w:val="center"/>
              <w:rPr>
                <w:rFonts w:ascii="宋体" w:hAnsi="宋体" w:cs="Segoe UI"/>
                <w:color w:val="000000"/>
              </w:rPr>
            </w:pPr>
            <w:r>
              <w:rPr>
                <w:rFonts w:ascii="宋体" w:hAnsi="宋体" w:cs="Segoe UI"/>
                <w:color w:val="000000"/>
              </w:rPr>
              <w:t>报价</w:t>
            </w:r>
          </w:p>
        </w:tc>
        <w:tc>
          <w:tcPr>
            <w:tcW w:w="3261" w:type="dxa"/>
            <w:noWrap w:val="0"/>
            <w:vAlign w:val="center"/>
          </w:tcPr>
          <w:p w14:paraId="48F2EF56">
            <w:pPr>
              <w:pStyle w:val="35"/>
              <w:widowControl/>
              <w:jc w:val="center"/>
              <w:rPr>
                <w:rFonts w:ascii="宋体" w:hAnsi="宋体" w:cs="微软雅黑"/>
                <w:color w:val="000000"/>
              </w:rPr>
            </w:pPr>
          </w:p>
        </w:tc>
        <w:tc>
          <w:tcPr>
            <w:tcW w:w="4536" w:type="dxa"/>
            <w:noWrap w:val="0"/>
            <w:vAlign w:val="center"/>
          </w:tcPr>
          <w:p w14:paraId="79EB5EC1">
            <w:pPr>
              <w:pStyle w:val="35"/>
              <w:widowControl/>
              <w:jc w:val="center"/>
              <w:rPr>
                <w:rFonts w:ascii="宋体" w:hAnsi="宋体" w:cs="微软雅黑"/>
                <w:color w:val="000000"/>
              </w:rPr>
            </w:pPr>
          </w:p>
        </w:tc>
      </w:tr>
    </w:tbl>
    <w:p w14:paraId="2F117120">
      <w:pPr>
        <w:pStyle w:val="35"/>
        <w:widowControl/>
        <w:rPr>
          <w:rFonts w:ascii="宋体" w:hAnsi="宋体" w:cs="Segoe UI"/>
          <w:color w:val="000000"/>
        </w:rPr>
      </w:pPr>
      <w:r>
        <w:rPr>
          <w:rFonts w:hint="eastAsia" w:ascii="宋体" w:hAnsi="宋体" w:cs="Segoe UI"/>
          <w:color w:val="000000"/>
        </w:rPr>
        <w:t>注：</w:t>
      </w:r>
    </w:p>
    <w:p w14:paraId="4E4721FD">
      <w:pPr>
        <w:pStyle w:val="35"/>
        <w:widowControl/>
        <w:rPr>
          <w:rFonts w:ascii="宋体" w:hAnsi="宋体" w:cs="Segoe UI"/>
          <w:color w:val="000000"/>
        </w:rPr>
      </w:pPr>
      <w:r>
        <w:rPr>
          <w:rFonts w:ascii="宋体" w:hAnsi="宋体" w:cs="Segoe UI"/>
          <w:color w:val="000000"/>
        </w:rPr>
        <w:t>1、报价包括完成项目的所有费用。采购人不再支付报价以外的任何费用。</w:t>
      </w:r>
    </w:p>
    <w:p w14:paraId="3C39B9F6">
      <w:pPr>
        <w:pStyle w:val="35"/>
        <w:widowControl/>
        <w:rPr>
          <w:rFonts w:ascii="宋体" w:hAnsi="宋体" w:cs="Segoe UI"/>
          <w:color w:val="000000"/>
        </w:rPr>
      </w:pPr>
      <w:r>
        <w:rPr>
          <w:rFonts w:ascii="宋体" w:hAnsi="宋体" w:cs="Segoe UI"/>
          <w:color w:val="000000"/>
        </w:rPr>
        <w:t>2、报价大小写不一致以大写为准。</w:t>
      </w:r>
    </w:p>
    <w:p w14:paraId="2C794183">
      <w:pPr>
        <w:pStyle w:val="15"/>
        <w:rPr>
          <w:rFonts w:ascii="宋体" w:hAnsi="宋体"/>
          <w:sz w:val="24"/>
          <w:szCs w:val="24"/>
        </w:rPr>
      </w:pPr>
    </w:p>
    <w:p w14:paraId="0459D259">
      <w:pPr>
        <w:pStyle w:val="15"/>
        <w:rPr>
          <w:rFonts w:ascii="宋体" w:hAnsi="宋体"/>
          <w:sz w:val="24"/>
          <w:szCs w:val="24"/>
        </w:rPr>
      </w:pPr>
      <w:r>
        <w:rPr>
          <w:rFonts w:hint="eastAsia" w:ascii="宋体" w:hAnsi="宋体"/>
          <w:sz w:val="24"/>
          <w:szCs w:val="24"/>
        </w:rPr>
        <w:t xml:space="preserve">  </w:t>
      </w:r>
    </w:p>
    <w:p w14:paraId="03D7CF85">
      <w:pPr>
        <w:ind w:firstLine="480"/>
        <w:jc w:val="right"/>
        <w:rPr>
          <w:rFonts w:ascii="宋体" w:hAnsi="宋体" w:eastAsia="宋体"/>
          <w:bCs/>
          <w:sz w:val="24"/>
          <w:szCs w:val="24"/>
        </w:rPr>
      </w:pPr>
      <w:r>
        <w:rPr>
          <w:rFonts w:hint="eastAsia" w:ascii="宋体" w:hAnsi="宋体" w:eastAsia="宋体" w:cs="Calibri"/>
          <w:bCs/>
          <w:sz w:val="24"/>
          <w:szCs w:val="24"/>
        </w:rPr>
        <w:t>供应商（电子签章）：</w:t>
      </w:r>
    </w:p>
    <w:p w14:paraId="7FFE8440">
      <w:pPr>
        <w:pStyle w:val="196"/>
        <w:numPr>
          <w:ilvl w:val="0"/>
          <w:numId w:val="0"/>
        </w:numPr>
        <w:ind w:left="780" w:hanging="360"/>
        <w:rPr>
          <w:rFonts w:ascii="宋体" w:hAnsi="宋体" w:eastAsia="宋体"/>
          <w:sz w:val="24"/>
          <w:szCs w:val="24"/>
        </w:rPr>
      </w:pPr>
    </w:p>
    <w:p w14:paraId="5E041432">
      <w:pPr>
        <w:pStyle w:val="196"/>
        <w:numPr>
          <w:ilvl w:val="0"/>
          <w:numId w:val="0"/>
        </w:numPr>
        <w:ind w:left="780" w:hanging="360"/>
        <w:rPr>
          <w:rFonts w:ascii="宋体" w:hAnsi="宋体" w:eastAsia="宋体"/>
          <w:sz w:val="24"/>
          <w:szCs w:val="24"/>
        </w:rPr>
      </w:pPr>
    </w:p>
    <w:p w14:paraId="61B8E32B">
      <w:pPr>
        <w:pStyle w:val="196"/>
        <w:numPr>
          <w:ilvl w:val="0"/>
          <w:numId w:val="0"/>
        </w:numPr>
        <w:ind w:left="780" w:hanging="360"/>
        <w:rPr>
          <w:rFonts w:ascii="宋体" w:hAnsi="宋体" w:eastAsia="宋体"/>
          <w:sz w:val="24"/>
          <w:szCs w:val="24"/>
        </w:rPr>
      </w:pPr>
    </w:p>
    <w:p w14:paraId="6A344FC5">
      <w:pPr>
        <w:pStyle w:val="196"/>
        <w:numPr>
          <w:ilvl w:val="0"/>
          <w:numId w:val="0"/>
        </w:numPr>
        <w:ind w:left="780" w:hanging="360"/>
        <w:rPr>
          <w:rFonts w:ascii="宋体" w:hAnsi="宋体" w:eastAsia="宋体"/>
          <w:sz w:val="24"/>
          <w:szCs w:val="24"/>
        </w:rPr>
      </w:pPr>
    </w:p>
    <w:p w14:paraId="17B30FD6">
      <w:pPr>
        <w:ind w:firstLine="480"/>
        <w:jc w:val="left"/>
        <w:rPr>
          <w:rFonts w:ascii="宋体" w:hAnsi="宋体" w:eastAsia="宋体"/>
          <w:bCs/>
          <w:sz w:val="24"/>
          <w:szCs w:val="24"/>
        </w:rPr>
      </w:pPr>
    </w:p>
    <w:p w14:paraId="5652E773">
      <w:pPr>
        <w:ind w:firstLine="480"/>
        <w:jc w:val="left"/>
        <w:rPr>
          <w:rFonts w:ascii="宋体" w:hAnsi="宋体" w:eastAsia="宋体"/>
          <w:bCs/>
          <w:sz w:val="24"/>
          <w:szCs w:val="24"/>
        </w:rPr>
      </w:pPr>
    </w:p>
    <w:p w14:paraId="5A01D2F9">
      <w:pPr>
        <w:pStyle w:val="196"/>
        <w:numPr>
          <w:ilvl w:val="0"/>
          <w:numId w:val="0"/>
        </w:numPr>
        <w:ind w:left="780" w:hanging="360"/>
      </w:pPr>
    </w:p>
    <w:p w14:paraId="75024EFC">
      <w:pPr>
        <w:pStyle w:val="196"/>
        <w:numPr>
          <w:ilvl w:val="0"/>
          <w:numId w:val="0"/>
        </w:numPr>
        <w:ind w:left="780" w:hanging="360"/>
      </w:pPr>
    </w:p>
    <w:p w14:paraId="4ECEEE88">
      <w:pPr>
        <w:pStyle w:val="196"/>
        <w:numPr>
          <w:ilvl w:val="0"/>
          <w:numId w:val="0"/>
        </w:numPr>
        <w:ind w:left="780" w:hanging="360"/>
      </w:pPr>
    </w:p>
    <w:p w14:paraId="71F9C951">
      <w:pPr>
        <w:pStyle w:val="196"/>
        <w:numPr>
          <w:ilvl w:val="0"/>
          <w:numId w:val="0"/>
        </w:numPr>
        <w:ind w:left="780" w:hanging="360"/>
      </w:pPr>
    </w:p>
    <w:p w14:paraId="39294FED">
      <w:pPr>
        <w:pStyle w:val="196"/>
        <w:numPr>
          <w:ilvl w:val="0"/>
          <w:numId w:val="0"/>
        </w:numPr>
        <w:ind w:left="780" w:hanging="360"/>
      </w:pPr>
    </w:p>
    <w:p w14:paraId="0D83C31F">
      <w:pPr>
        <w:pStyle w:val="196"/>
        <w:numPr>
          <w:ilvl w:val="0"/>
          <w:numId w:val="0"/>
        </w:numPr>
        <w:ind w:left="780" w:hanging="360"/>
      </w:pPr>
    </w:p>
    <w:p w14:paraId="7747544D">
      <w:pPr>
        <w:pStyle w:val="196"/>
        <w:numPr>
          <w:ilvl w:val="0"/>
          <w:numId w:val="0"/>
        </w:numPr>
        <w:ind w:left="780" w:hanging="360"/>
      </w:pPr>
    </w:p>
    <w:p w14:paraId="1351D7CC">
      <w:pPr>
        <w:pStyle w:val="196"/>
        <w:numPr>
          <w:ilvl w:val="0"/>
          <w:numId w:val="0"/>
        </w:numPr>
        <w:ind w:left="780" w:hanging="360"/>
      </w:pPr>
    </w:p>
    <w:p w14:paraId="2A1A7CDF">
      <w:pPr>
        <w:pStyle w:val="196"/>
        <w:numPr>
          <w:ilvl w:val="0"/>
          <w:numId w:val="0"/>
        </w:numPr>
        <w:ind w:left="780" w:hanging="360"/>
      </w:pPr>
    </w:p>
    <w:p w14:paraId="54ED11A1">
      <w:pPr>
        <w:pStyle w:val="196"/>
        <w:numPr>
          <w:ilvl w:val="0"/>
          <w:numId w:val="0"/>
        </w:numPr>
        <w:ind w:left="780" w:hanging="360"/>
      </w:pPr>
    </w:p>
    <w:p w14:paraId="2C563F8C">
      <w:pPr>
        <w:pStyle w:val="196"/>
        <w:numPr>
          <w:ilvl w:val="0"/>
          <w:numId w:val="0"/>
        </w:numPr>
        <w:ind w:left="780" w:hanging="360"/>
        <w:rPr>
          <w:rFonts w:ascii="宋体" w:hAnsi="宋体" w:eastAsia="宋体"/>
          <w:sz w:val="24"/>
          <w:szCs w:val="24"/>
        </w:rPr>
      </w:pPr>
    </w:p>
    <w:p w14:paraId="51E7FC66">
      <w:pPr>
        <w:pStyle w:val="196"/>
        <w:numPr>
          <w:ilvl w:val="0"/>
          <w:numId w:val="0"/>
        </w:numPr>
        <w:ind w:left="780" w:hanging="360"/>
        <w:rPr>
          <w:rFonts w:ascii="宋体" w:hAnsi="宋体" w:eastAsia="宋体"/>
          <w:sz w:val="24"/>
          <w:szCs w:val="24"/>
        </w:rPr>
      </w:pPr>
    </w:p>
    <w:p w14:paraId="527AE61D">
      <w:pPr>
        <w:pStyle w:val="196"/>
        <w:numPr>
          <w:ilvl w:val="0"/>
          <w:numId w:val="0"/>
        </w:numPr>
        <w:ind w:left="780" w:hanging="360"/>
        <w:rPr>
          <w:rFonts w:ascii="宋体" w:hAnsi="宋体" w:eastAsia="宋体"/>
          <w:sz w:val="24"/>
          <w:szCs w:val="24"/>
        </w:rPr>
      </w:pPr>
    </w:p>
    <w:bookmarkEnd w:id="290"/>
    <w:p w14:paraId="45DCA5D6">
      <w:pPr>
        <w:spacing w:line="360" w:lineRule="auto"/>
        <w:jc w:val="left"/>
        <w:rPr>
          <w:rFonts w:hint="eastAsia" w:ascii="宋体" w:hAnsi="宋体" w:eastAsia="宋体"/>
          <w:bCs/>
          <w:sz w:val="24"/>
          <w:szCs w:val="24"/>
        </w:rPr>
      </w:pPr>
      <w:bookmarkStart w:id="292" w:name="OLE_LINK151"/>
      <w:bookmarkStart w:id="293" w:name="_Toc8000"/>
    </w:p>
    <w:p w14:paraId="59EEC0D4">
      <w:pPr>
        <w:spacing w:line="360" w:lineRule="auto"/>
        <w:jc w:val="left"/>
        <w:rPr>
          <w:rFonts w:ascii="宋体" w:hAnsi="宋体" w:eastAsia="宋体"/>
          <w:bCs/>
          <w:sz w:val="24"/>
          <w:szCs w:val="24"/>
        </w:rPr>
      </w:pPr>
      <w:r>
        <w:rPr>
          <w:rFonts w:hint="eastAsia" w:ascii="宋体" w:hAnsi="宋体" w:eastAsia="宋体"/>
          <w:bCs/>
          <w:sz w:val="24"/>
          <w:szCs w:val="24"/>
        </w:rPr>
        <w:t>（二）资格</w:t>
      </w:r>
      <w:bookmarkEnd w:id="292"/>
      <w:r>
        <w:rPr>
          <w:rFonts w:hint="eastAsia" w:ascii="宋体" w:hAnsi="宋体" w:eastAsia="宋体"/>
          <w:bCs/>
          <w:sz w:val="24"/>
          <w:szCs w:val="24"/>
        </w:rPr>
        <w:t>条件</w:t>
      </w:r>
    </w:p>
    <w:p w14:paraId="43E65FFE">
      <w:pPr>
        <w:spacing w:line="360" w:lineRule="auto"/>
        <w:ind w:firstLine="480"/>
        <w:rPr>
          <w:rFonts w:ascii="宋体" w:hAnsi="宋体" w:eastAsia="宋体"/>
          <w:bCs/>
          <w:sz w:val="24"/>
          <w:szCs w:val="24"/>
        </w:rPr>
      </w:pPr>
      <w:r>
        <w:rPr>
          <w:rFonts w:hint="eastAsia" w:ascii="宋体" w:hAnsi="宋体" w:eastAsia="宋体"/>
          <w:bCs/>
          <w:sz w:val="24"/>
          <w:szCs w:val="24"/>
        </w:rPr>
        <w:t>1、资格声明函（格式）：</w:t>
      </w:r>
      <w:bookmarkEnd w:id="293"/>
    </w:p>
    <w:p w14:paraId="1B8CE053">
      <w:pPr>
        <w:spacing w:before="156" w:after="156"/>
        <w:jc w:val="center"/>
        <w:rPr>
          <w:rFonts w:ascii="宋体" w:hAnsi="宋体" w:eastAsia="宋体"/>
          <w:bCs/>
          <w:sz w:val="24"/>
          <w:szCs w:val="24"/>
        </w:rPr>
      </w:pPr>
      <w:bookmarkStart w:id="294" w:name="报价方关于资格的声明函（格式）"/>
      <w:bookmarkEnd w:id="294"/>
      <w:bookmarkStart w:id="295" w:name="_Toc24943"/>
      <w:r>
        <w:rPr>
          <w:rFonts w:hint="eastAsia" w:ascii="宋体" w:hAnsi="宋体" w:eastAsia="宋体"/>
          <w:bCs/>
          <w:sz w:val="24"/>
          <w:szCs w:val="24"/>
        </w:rPr>
        <w:t>关于资格的声明函</w:t>
      </w:r>
      <w:bookmarkEnd w:id="295"/>
    </w:p>
    <w:p w14:paraId="36036D18">
      <w:pPr>
        <w:spacing w:line="480" w:lineRule="auto"/>
        <w:jc w:val="center"/>
        <w:rPr>
          <w:rFonts w:ascii="宋体" w:hAnsi="宋体" w:eastAsia="宋体"/>
          <w:bCs/>
          <w:sz w:val="24"/>
          <w:szCs w:val="24"/>
        </w:rPr>
      </w:pPr>
      <w:bookmarkStart w:id="296" w:name="OLE_LINK80"/>
    </w:p>
    <w:p w14:paraId="46393BA3">
      <w:pPr>
        <w:spacing w:line="480" w:lineRule="auto"/>
        <w:rPr>
          <w:rFonts w:ascii="宋体" w:hAnsi="宋体" w:eastAsia="宋体"/>
          <w:bCs/>
          <w:sz w:val="24"/>
          <w:szCs w:val="24"/>
        </w:rPr>
      </w:pPr>
      <w:r>
        <w:rPr>
          <w:rFonts w:hint="eastAsia" w:ascii="宋体" w:hAnsi="宋体" w:eastAsia="宋体"/>
          <w:bCs/>
          <w:sz w:val="24"/>
          <w:szCs w:val="24"/>
          <w:lang w:eastAsia="zh-CN"/>
        </w:rPr>
        <w:t>宜兴市张渚镇人民政府</w:t>
      </w:r>
      <w:r>
        <w:rPr>
          <w:rFonts w:hint="eastAsia" w:ascii="宋体" w:hAnsi="宋体" w:eastAsia="宋体"/>
          <w:bCs/>
          <w:sz w:val="24"/>
          <w:szCs w:val="24"/>
        </w:rPr>
        <w:t>：</w:t>
      </w:r>
      <w:bookmarkEnd w:id="296"/>
    </w:p>
    <w:p w14:paraId="3AE48178">
      <w:pPr>
        <w:spacing w:line="480" w:lineRule="auto"/>
        <w:ind w:firstLine="480"/>
        <w:rPr>
          <w:rFonts w:ascii="宋体" w:hAnsi="宋体" w:eastAsia="宋体"/>
          <w:bCs/>
          <w:sz w:val="24"/>
          <w:szCs w:val="24"/>
        </w:rPr>
      </w:pPr>
      <w:bookmarkStart w:id="297" w:name="OLE_LINK243"/>
      <w:r>
        <w:rPr>
          <w:rFonts w:hint="eastAsia" w:ascii="宋体" w:hAnsi="宋体" w:eastAsia="宋体"/>
          <w:bCs/>
          <w:sz w:val="24"/>
          <w:szCs w:val="24"/>
        </w:rPr>
        <w:t>我公司参加贵单位本项目</w:t>
      </w:r>
      <w:bookmarkStart w:id="298" w:name="_Hlk161058152"/>
      <w:r>
        <w:rPr>
          <w:rFonts w:hint="eastAsia" w:ascii="宋体" w:hAnsi="宋体" w:eastAsia="宋体"/>
          <w:bCs/>
          <w:sz w:val="24"/>
          <w:szCs w:val="24"/>
        </w:rPr>
        <w:t>（项目编号：</w:t>
      </w:r>
      <w:r>
        <w:rPr>
          <w:rFonts w:hint="eastAsia" w:ascii="宋体" w:hAnsi="宋体" w:eastAsia="宋体"/>
          <w:bCs/>
          <w:sz w:val="24"/>
          <w:szCs w:val="24"/>
          <w:lang w:eastAsia="zh-CN"/>
        </w:rPr>
        <w:t>JSZC-320282-HYZX-C2025-0008</w:t>
      </w:r>
      <w:r>
        <w:rPr>
          <w:rFonts w:hint="eastAsia" w:ascii="宋体" w:hAnsi="宋体" w:eastAsia="宋体"/>
          <w:bCs/>
          <w:sz w:val="24"/>
          <w:szCs w:val="24"/>
        </w:rPr>
        <w:t>）</w:t>
      </w:r>
      <w:bookmarkEnd w:id="298"/>
      <w:r>
        <w:rPr>
          <w:rFonts w:hint="eastAsia" w:ascii="宋体" w:hAnsi="宋体" w:eastAsia="宋体"/>
          <w:bCs/>
          <w:sz w:val="24"/>
          <w:szCs w:val="24"/>
        </w:rPr>
        <w:t>政府采购活动前三年内在经营活动中没有重大违法记录；</w:t>
      </w:r>
      <w:r>
        <w:rPr>
          <w:rFonts w:ascii="宋体" w:hAnsi="宋体" w:eastAsia="宋体" w:cs="宋体"/>
          <w:sz w:val="24"/>
          <w:szCs w:val="24"/>
          <w:lang w:bidi="ar"/>
        </w:rPr>
        <w:t>同时，报价时不存在</w:t>
      </w:r>
      <w:bookmarkStart w:id="299" w:name="OLE_LINK242"/>
      <w:r>
        <w:rPr>
          <w:rFonts w:hint="eastAsia" w:ascii="宋体" w:hAnsi="宋体" w:eastAsia="宋体" w:cs="宋体"/>
          <w:sz w:val="24"/>
          <w:szCs w:val="24"/>
          <w:lang w:bidi="ar"/>
        </w:rPr>
        <w:t>有效期限</w:t>
      </w:r>
      <w:bookmarkEnd w:id="299"/>
      <w:r>
        <w:rPr>
          <w:rFonts w:ascii="宋体" w:hAnsi="宋体" w:eastAsia="宋体" w:cs="宋体"/>
          <w:sz w:val="24"/>
          <w:szCs w:val="24"/>
          <w:lang w:bidi="ar"/>
        </w:rPr>
        <w:t>内的政府采购严重违法失信行为的</w:t>
      </w:r>
      <w:r>
        <w:rPr>
          <w:rFonts w:hint="eastAsia" w:ascii="宋体" w:hAnsi="宋体" w:eastAsia="宋体" w:cs="宋体"/>
          <w:sz w:val="24"/>
          <w:szCs w:val="24"/>
          <w:lang w:bidi="ar"/>
        </w:rPr>
        <w:t>处罚</w:t>
      </w:r>
      <w:r>
        <w:rPr>
          <w:rFonts w:ascii="宋体" w:hAnsi="宋体" w:eastAsia="宋体" w:cs="宋体"/>
          <w:sz w:val="24"/>
          <w:szCs w:val="24"/>
          <w:lang w:bidi="ar"/>
        </w:rPr>
        <w:t>记录</w:t>
      </w:r>
      <w:r>
        <w:rPr>
          <w:rFonts w:hint="eastAsia" w:ascii="宋体" w:hAnsi="宋体" w:eastAsia="宋体" w:cs="宋体"/>
          <w:sz w:val="24"/>
          <w:szCs w:val="24"/>
          <w:lang w:bidi="ar"/>
        </w:rPr>
        <w:t>，</w:t>
      </w:r>
      <w:r>
        <w:rPr>
          <w:rFonts w:ascii="宋体" w:hAnsi="宋体" w:eastAsia="宋体" w:cs="宋体"/>
          <w:sz w:val="24"/>
          <w:szCs w:val="24"/>
          <w:lang w:bidi="ar"/>
        </w:rPr>
        <w:t>未被列入失信名单或重大税收违法案件当事人名单；</w:t>
      </w:r>
      <w:r>
        <w:rPr>
          <w:rFonts w:hint="eastAsia" w:ascii="宋体" w:hAnsi="宋体" w:eastAsia="宋体"/>
          <w:bCs/>
          <w:sz w:val="24"/>
          <w:szCs w:val="24"/>
        </w:rPr>
        <w:t>且具备履行合同所必需的设备和专业技术能力。</w:t>
      </w:r>
      <w:bookmarkEnd w:id="297"/>
      <w:r>
        <w:rPr>
          <w:rFonts w:hint="eastAsia" w:ascii="宋体" w:hAnsi="宋体" w:eastAsia="宋体"/>
          <w:bCs/>
          <w:sz w:val="24"/>
          <w:szCs w:val="24"/>
        </w:rPr>
        <w:t>我公司（单位）愿针对本次项目进行报价，响应文件中所有关于报价资格的文件、证明、陈述均是真实的、准确的。若有违背，我公司（单位）</w:t>
      </w:r>
      <w:r>
        <w:rPr>
          <w:rFonts w:ascii="宋体" w:hAnsi="宋体" w:eastAsia="宋体"/>
          <w:bCs/>
          <w:sz w:val="24"/>
          <w:szCs w:val="24"/>
        </w:rPr>
        <w:t>同意监管部门做出的相关决定并承担由此而产生的一切后果</w:t>
      </w:r>
      <w:r>
        <w:rPr>
          <w:rFonts w:hint="eastAsia" w:ascii="宋体" w:hAnsi="宋体" w:eastAsia="宋体"/>
          <w:bCs/>
          <w:sz w:val="24"/>
          <w:szCs w:val="24"/>
        </w:rPr>
        <w:t>。</w:t>
      </w:r>
    </w:p>
    <w:p w14:paraId="43FD8CCA">
      <w:pPr>
        <w:rPr>
          <w:rStyle w:val="230"/>
        </w:rPr>
      </w:pPr>
    </w:p>
    <w:p w14:paraId="36CE9AB4">
      <w:pPr>
        <w:pStyle w:val="196"/>
        <w:numPr>
          <w:ilvl w:val="0"/>
          <w:numId w:val="0"/>
        </w:numPr>
      </w:pPr>
    </w:p>
    <w:p w14:paraId="6BB0D09A">
      <w:pPr>
        <w:spacing w:line="360" w:lineRule="auto"/>
        <w:jc w:val="center"/>
        <w:rPr>
          <w:rFonts w:ascii="宋体" w:hAnsi="宋体" w:eastAsia="宋体"/>
          <w:bCs/>
          <w:sz w:val="24"/>
          <w:szCs w:val="24"/>
          <w:lang w:val="zh-CN"/>
        </w:rPr>
      </w:pPr>
      <w:r>
        <w:rPr>
          <w:rFonts w:hint="eastAsia" w:ascii="宋体" w:hAnsi="宋体" w:eastAsia="宋体"/>
          <w:bCs/>
          <w:sz w:val="24"/>
          <w:szCs w:val="24"/>
        </w:rPr>
        <w:t xml:space="preserve">                              供应商（电子签章）：</w:t>
      </w:r>
    </w:p>
    <w:p w14:paraId="5970442C">
      <w:pPr>
        <w:spacing w:line="360" w:lineRule="auto"/>
        <w:jc w:val="center"/>
        <w:rPr>
          <w:rFonts w:ascii="宋体" w:hAnsi="宋体" w:eastAsia="宋体"/>
          <w:bCs/>
          <w:sz w:val="24"/>
          <w:szCs w:val="24"/>
        </w:rPr>
      </w:pPr>
      <w:bookmarkStart w:id="300" w:name="OLE_LINK36"/>
      <w:bookmarkStart w:id="301" w:name="OLE_LINK152"/>
    </w:p>
    <w:p w14:paraId="527E0C52">
      <w:pPr>
        <w:spacing w:line="360" w:lineRule="auto"/>
        <w:jc w:val="center"/>
        <w:rPr>
          <w:rFonts w:ascii="Calibri" w:hAnsi="Calibri" w:eastAsia="宋体" w:cs="Times New Roman"/>
          <w:sz w:val="24"/>
          <w:szCs w:val="24"/>
        </w:rPr>
      </w:pPr>
    </w:p>
    <w:p w14:paraId="3C4969C4">
      <w:pPr>
        <w:spacing w:line="360" w:lineRule="auto"/>
        <w:jc w:val="center"/>
        <w:rPr>
          <w:rFonts w:ascii="Calibri" w:hAnsi="Calibri" w:eastAsia="宋体" w:cs="Times New Roman"/>
          <w:sz w:val="24"/>
          <w:szCs w:val="24"/>
        </w:rPr>
      </w:pPr>
      <w:r>
        <w:rPr>
          <w:rFonts w:ascii="Calibri" w:hAnsi="Calibri" w:eastAsia="宋体"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547DC035">
                            <w:pPr>
                              <w:jc w:val="left"/>
                              <w:rPr>
                                <w:rFonts w:ascii="黑体" w:eastAsia="黑体"/>
                                <w:sz w:val="32"/>
                                <w:szCs w:val="32"/>
                              </w:rPr>
                            </w:pPr>
                          </w:p>
                          <w:p w14:paraId="65046C66">
                            <w:pPr>
                              <w:jc w:val="center"/>
                              <w:rPr>
                                <w:rFonts w:ascii="楷体_GB2312" w:eastAsia="楷体_GB2312"/>
                                <w:sz w:val="28"/>
                                <w:szCs w:val="28"/>
                              </w:rPr>
                            </w:pPr>
                            <w:r>
                              <w:rPr>
                                <w:rFonts w:hint="eastAsia" w:ascii="楷体_GB2312" w:eastAsia="楷体_GB2312"/>
                                <w:sz w:val="28"/>
                                <w:szCs w:val="28"/>
                              </w:rPr>
                              <w:t>法定代表人身份证扫描件</w:t>
                            </w:r>
                          </w:p>
                          <w:p w14:paraId="4AEB01A5">
                            <w:pPr>
                              <w:jc w:val="center"/>
                              <w:rPr>
                                <w:rFonts w:ascii="楷体_GB2312" w:eastAsia="楷体_GB2312"/>
                                <w:sz w:val="28"/>
                                <w:szCs w:val="28"/>
                              </w:rPr>
                            </w:pPr>
                            <w:r>
                              <w:rPr>
                                <w:rFonts w:hint="eastAsia" w:ascii="楷体_GB2312" w:eastAsia="楷体_GB2312"/>
                                <w:sz w:val="28"/>
                                <w:szCs w:val="28"/>
                              </w:rPr>
                              <w:t>反面</w:t>
                            </w:r>
                          </w:p>
                          <w:p w14:paraId="34F9C1A2">
                            <w:pPr>
                              <w:jc w:val="center"/>
                              <w:rPr>
                                <w:rFonts w:ascii="楷体_GB2312" w:eastAsia="楷体_GB2312"/>
                                <w:sz w:val="28"/>
                                <w:szCs w:val="28"/>
                              </w:rPr>
                            </w:pPr>
                          </w:p>
                        </w:txbxContent>
                      </wps:txbx>
                      <wps:bodyPr wrap="square" upright="1"/>
                    </wps:wsp>
                  </a:graphicData>
                </a:graphic>
              </wp:anchor>
            </w:drawing>
          </mc:Choice>
          <mc:Fallback>
            <w:pict>
              <v:shape id="文本框 7"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YeCbFtgAAAAKAQAADwAAAAAA&#10;AAABACAAAAAiAAAAZHJzL2Rvd25yZXYueG1sUEsBAhQAFAAAAAgAh07iQIf2mPLaAQAAvQMAAA4A&#10;AAAAAAAAAQAgAAAAJwEAAGRycy9lMm9Eb2MueG1sUEsFBgAAAAAGAAYAWQEAAHMFAAAAAA==&#10;">
                <v:fill on="t" focussize="0,0"/>
                <v:stroke color="#000000" joinstyle="round"/>
                <v:imagedata o:title=""/>
                <o:lock v:ext="edit" aspectratio="f"/>
                <v:textbox>
                  <w:txbxContent>
                    <w:p w14:paraId="547DC035">
                      <w:pPr>
                        <w:jc w:val="left"/>
                        <w:rPr>
                          <w:rFonts w:ascii="黑体" w:eastAsia="黑体"/>
                          <w:sz w:val="32"/>
                          <w:szCs w:val="32"/>
                        </w:rPr>
                      </w:pPr>
                    </w:p>
                    <w:p w14:paraId="65046C66">
                      <w:pPr>
                        <w:jc w:val="center"/>
                        <w:rPr>
                          <w:rFonts w:ascii="楷体_GB2312" w:eastAsia="楷体_GB2312"/>
                          <w:sz w:val="28"/>
                          <w:szCs w:val="28"/>
                        </w:rPr>
                      </w:pPr>
                      <w:r>
                        <w:rPr>
                          <w:rFonts w:hint="eastAsia" w:ascii="楷体_GB2312" w:eastAsia="楷体_GB2312"/>
                          <w:sz w:val="28"/>
                          <w:szCs w:val="28"/>
                        </w:rPr>
                        <w:t>法定代表人身份证扫描件</w:t>
                      </w:r>
                    </w:p>
                    <w:p w14:paraId="4AEB01A5">
                      <w:pPr>
                        <w:jc w:val="center"/>
                        <w:rPr>
                          <w:rFonts w:ascii="楷体_GB2312" w:eastAsia="楷体_GB2312"/>
                          <w:sz w:val="28"/>
                          <w:szCs w:val="28"/>
                        </w:rPr>
                      </w:pPr>
                      <w:r>
                        <w:rPr>
                          <w:rFonts w:hint="eastAsia" w:ascii="楷体_GB2312" w:eastAsia="楷体_GB2312"/>
                          <w:sz w:val="28"/>
                          <w:szCs w:val="28"/>
                        </w:rPr>
                        <w:t>反面</w:t>
                      </w:r>
                    </w:p>
                    <w:p w14:paraId="34F9C1A2">
                      <w:pPr>
                        <w:jc w:val="center"/>
                        <w:rPr>
                          <w:rFonts w:ascii="楷体_GB2312" w:eastAsia="楷体_GB2312"/>
                          <w:sz w:val="28"/>
                          <w:szCs w:val="28"/>
                        </w:rPr>
                      </w:pPr>
                    </w:p>
                  </w:txbxContent>
                </v:textbox>
              </v:shape>
            </w:pict>
          </mc:Fallback>
        </mc:AlternateContent>
      </w:r>
      <w:r>
        <w:rPr>
          <w:rFonts w:ascii="Calibri" w:hAnsi="Calibri" w:eastAsia="宋体"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0F0BDDCC">
                            <w:pPr>
                              <w:jc w:val="left"/>
                              <w:rPr>
                                <w:rFonts w:ascii="黑体" w:eastAsia="黑体"/>
                                <w:sz w:val="32"/>
                                <w:szCs w:val="32"/>
                              </w:rPr>
                            </w:pPr>
                          </w:p>
                          <w:p w14:paraId="272FE3BA">
                            <w:pPr>
                              <w:jc w:val="center"/>
                              <w:rPr>
                                <w:rFonts w:ascii="楷体_GB2312" w:eastAsia="楷体_GB2312"/>
                                <w:sz w:val="28"/>
                                <w:szCs w:val="28"/>
                              </w:rPr>
                            </w:pPr>
                            <w:r>
                              <w:rPr>
                                <w:rFonts w:hint="eastAsia" w:ascii="楷体_GB2312" w:eastAsia="楷体_GB2312"/>
                                <w:sz w:val="28"/>
                                <w:szCs w:val="28"/>
                              </w:rPr>
                              <w:t>法定代表人身份证扫描件</w:t>
                            </w:r>
                          </w:p>
                          <w:p w14:paraId="0201FED4">
                            <w:pPr>
                              <w:jc w:val="center"/>
                              <w:rPr>
                                <w:rFonts w:ascii="楷体_GB2312" w:eastAsia="楷体_GB2312"/>
                                <w:sz w:val="28"/>
                                <w:szCs w:val="28"/>
                              </w:rPr>
                            </w:pPr>
                            <w:r>
                              <w:rPr>
                                <w:rFonts w:hint="eastAsia" w:ascii="楷体_GB2312" w:eastAsia="楷体_GB2312"/>
                                <w:sz w:val="28"/>
                                <w:szCs w:val="28"/>
                              </w:rPr>
                              <w:t>正面</w:t>
                            </w:r>
                          </w:p>
                        </w:txbxContent>
                      </wps:txbx>
                      <wps:bodyPr wrap="square" upright="1"/>
                    </wps:wsp>
                  </a:graphicData>
                </a:graphic>
              </wp:anchor>
            </w:drawing>
          </mc:Choice>
          <mc:Fallback>
            <w:pict>
              <v:shape id="文本框 8"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gOhXbYAAAACQEAAA8AAAAA&#10;AAAAAQAgAAAAIgAAAGRycy9kb3ducmV2LnhtbFBLAQIUABQAAAAIAIdO4kD/Nt362wEAAL0DAAAO&#10;AAAAAAAAAAEAIAAAACcBAABkcnMvZTJvRG9jLnhtbFBLBQYAAAAABgAGAFkBAAB0BQAAAAA=&#10;">
                <v:fill on="t" focussize="0,0"/>
                <v:stroke color="#000000" joinstyle="round"/>
                <v:imagedata o:title=""/>
                <o:lock v:ext="edit" aspectratio="f"/>
                <v:textbox>
                  <w:txbxContent>
                    <w:p w14:paraId="0F0BDDCC">
                      <w:pPr>
                        <w:jc w:val="left"/>
                        <w:rPr>
                          <w:rFonts w:ascii="黑体" w:eastAsia="黑体"/>
                          <w:sz w:val="32"/>
                          <w:szCs w:val="32"/>
                        </w:rPr>
                      </w:pPr>
                    </w:p>
                    <w:p w14:paraId="272FE3BA">
                      <w:pPr>
                        <w:jc w:val="center"/>
                        <w:rPr>
                          <w:rFonts w:ascii="楷体_GB2312" w:eastAsia="楷体_GB2312"/>
                          <w:sz w:val="28"/>
                          <w:szCs w:val="28"/>
                        </w:rPr>
                      </w:pPr>
                      <w:r>
                        <w:rPr>
                          <w:rFonts w:hint="eastAsia" w:ascii="楷体_GB2312" w:eastAsia="楷体_GB2312"/>
                          <w:sz w:val="28"/>
                          <w:szCs w:val="28"/>
                        </w:rPr>
                        <w:t>法定代表人身份证扫描件</w:t>
                      </w:r>
                    </w:p>
                    <w:p w14:paraId="0201FED4">
                      <w:pPr>
                        <w:jc w:val="center"/>
                        <w:rPr>
                          <w:rFonts w:ascii="楷体_GB2312" w:eastAsia="楷体_GB2312"/>
                          <w:sz w:val="28"/>
                          <w:szCs w:val="28"/>
                        </w:rPr>
                      </w:pPr>
                      <w:r>
                        <w:rPr>
                          <w:rFonts w:hint="eastAsia" w:ascii="楷体_GB2312" w:eastAsia="楷体_GB2312"/>
                          <w:sz w:val="28"/>
                          <w:szCs w:val="28"/>
                        </w:rPr>
                        <w:t>正面</w:t>
                      </w:r>
                    </w:p>
                  </w:txbxContent>
                </v:textbox>
              </v:shape>
            </w:pict>
          </mc:Fallback>
        </mc:AlternateContent>
      </w:r>
      <w:r>
        <w:rPr>
          <w:rFonts w:hint="eastAsia" w:ascii="Calibri" w:hAnsi="Calibri" w:eastAsia="宋体" w:cs="Times New Roman"/>
          <w:sz w:val="24"/>
          <w:szCs w:val="24"/>
        </w:rPr>
        <w:t xml:space="preserve">  </w:t>
      </w:r>
    </w:p>
    <w:p w14:paraId="385BFA5E">
      <w:pPr>
        <w:spacing w:line="360" w:lineRule="auto"/>
        <w:jc w:val="center"/>
        <w:rPr>
          <w:rFonts w:ascii="Calibri" w:hAnsi="Calibri" w:eastAsia="宋体" w:cs="Times New Roman"/>
          <w:sz w:val="24"/>
          <w:szCs w:val="24"/>
        </w:rPr>
      </w:pPr>
    </w:p>
    <w:p w14:paraId="64FD823E">
      <w:pPr>
        <w:spacing w:line="360" w:lineRule="auto"/>
        <w:jc w:val="center"/>
        <w:rPr>
          <w:rFonts w:ascii="Calibri" w:hAnsi="Calibri" w:eastAsia="宋体" w:cs="Times New Roman"/>
          <w:sz w:val="24"/>
          <w:szCs w:val="24"/>
        </w:rPr>
      </w:pPr>
    </w:p>
    <w:p w14:paraId="64726D49">
      <w:pPr>
        <w:spacing w:line="360" w:lineRule="auto"/>
        <w:jc w:val="center"/>
        <w:rPr>
          <w:rFonts w:ascii="Calibri" w:hAnsi="Calibri" w:eastAsia="宋体" w:cs="Times New Roman"/>
          <w:sz w:val="24"/>
          <w:szCs w:val="24"/>
        </w:rPr>
      </w:pPr>
    </w:p>
    <w:p w14:paraId="0360BB18">
      <w:pPr>
        <w:spacing w:line="360" w:lineRule="auto"/>
        <w:jc w:val="center"/>
        <w:rPr>
          <w:rFonts w:ascii="Calibri" w:hAnsi="Calibri" w:eastAsia="宋体" w:cs="Times New Roman"/>
          <w:sz w:val="24"/>
          <w:szCs w:val="24"/>
        </w:rPr>
      </w:pPr>
    </w:p>
    <w:p w14:paraId="4898621A">
      <w:pPr>
        <w:spacing w:line="360" w:lineRule="auto"/>
        <w:jc w:val="center"/>
        <w:rPr>
          <w:rFonts w:ascii="Calibri" w:hAnsi="Calibri" w:eastAsia="宋体" w:cs="Times New Roman"/>
          <w:sz w:val="24"/>
          <w:szCs w:val="24"/>
        </w:rPr>
      </w:pPr>
    </w:p>
    <w:p w14:paraId="1E18C859">
      <w:pPr>
        <w:spacing w:line="360" w:lineRule="auto"/>
        <w:rPr>
          <w:rFonts w:ascii="宋体" w:hAnsi="宋体" w:eastAsia="宋体"/>
          <w:bCs/>
          <w:sz w:val="24"/>
          <w:szCs w:val="24"/>
        </w:rPr>
      </w:pPr>
    </w:p>
    <w:p w14:paraId="7C34A861">
      <w:pPr>
        <w:spacing w:line="360" w:lineRule="auto"/>
        <w:rPr>
          <w:rFonts w:ascii="宋体" w:hAnsi="宋体" w:eastAsia="宋体"/>
          <w:bCs/>
          <w:sz w:val="24"/>
          <w:szCs w:val="24"/>
        </w:rPr>
      </w:pPr>
    </w:p>
    <w:bookmarkEnd w:id="300"/>
    <w:p w14:paraId="35C02BC8">
      <w:pPr>
        <w:spacing w:line="360" w:lineRule="auto"/>
        <w:rPr>
          <w:rFonts w:ascii="宋体" w:hAnsi="宋体" w:eastAsia="宋体"/>
          <w:bCs/>
          <w:color w:val="000000"/>
          <w:sz w:val="24"/>
          <w:szCs w:val="24"/>
        </w:rPr>
      </w:pPr>
      <w:bookmarkStart w:id="302" w:name="_Hlk131928408"/>
      <w:r>
        <w:rPr>
          <w:rFonts w:hint="eastAsia" w:ascii="宋体" w:hAnsi="宋体" w:eastAsia="宋体"/>
          <w:color w:val="000000"/>
          <w:sz w:val="24"/>
          <w:szCs w:val="24"/>
        </w:rPr>
        <w:t>注：上述所称“重大违法记录”是指供应商因违法经营受到刑事处罚或者责令停产停业、吊销许可证或者执照、较大数额罚款等行政处罚。</w:t>
      </w:r>
      <w:bookmarkEnd w:id="302"/>
    </w:p>
    <w:bookmarkEnd w:id="301"/>
    <w:p w14:paraId="50AA2D1E">
      <w:pPr>
        <w:pStyle w:val="38"/>
        <w:rPr>
          <w:rFonts w:ascii="宋体" w:hAnsi="宋体"/>
          <w:sz w:val="24"/>
          <w:szCs w:val="24"/>
        </w:rPr>
      </w:pPr>
    </w:p>
    <w:p w14:paraId="4CB65272">
      <w:pPr>
        <w:ind w:firstLine="480"/>
        <w:rPr>
          <w:rFonts w:ascii="宋体" w:hAnsi="宋体" w:eastAsia="宋体"/>
          <w:sz w:val="24"/>
          <w:szCs w:val="24"/>
        </w:rPr>
      </w:pPr>
      <w:r>
        <w:rPr>
          <w:rFonts w:ascii="宋体" w:hAnsi="宋体" w:eastAsia="宋体"/>
          <w:bCs/>
          <w:sz w:val="24"/>
          <w:szCs w:val="24"/>
        </w:rPr>
        <w:br w:type="page" w:clear="all"/>
      </w:r>
      <w:r>
        <w:rPr>
          <w:rFonts w:hint="eastAsia" w:ascii="宋体" w:hAnsi="宋体" w:eastAsia="宋体"/>
          <w:bCs/>
          <w:sz w:val="24"/>
          <w:szCs w:val="24"/>
        </w:rPr>
        <w:t>2、</w:t>
      </w:r>
      <w:r>
        <w:rPr>
          <w:rFonts w:hint="eastAsia" w:ascii="宋体" w:hAnsi="宋体" w:eastAsia="宋体"/>
          <w:bCs/>
          <w:sz w:val="24"/>
          <w:szCs w:val="24"/>
          <w:lang w:val="zh-CN"/>
        </w:rPr>
        <w:t>被授权代表身份证明</w:t>
      </w:r>
      <w:r>
        <w:rPr>
          <w:rFonts w:hint="eastAsia" w:ascii="宋体" w:hAnsi="宋体" w:eastAsia="宋体"/>
          <w:bCs/>
          <w:sz w:val="24"/>
          <w:szCs w:val="24"/>
        </w:rPr>
        <w:t>（格式）：</w:t>
      </w:r>
      <w:r>
        <w:rPr>
          <w:rFonts w:hint="eastAsia" w:ascii="宋体" w:hAnsi="宋体" w:eastAsia="宋体"/>
          <w:sz w:val="24"/>
          <w:szCs w:val="24"/>
        </w:rPr>
        <w:t xml:space="preserve"> </w:t>
      </w:r>
    </w:p>
    <w:p w14:paraId="7F0EC8FD">
      <w:pPr>
        <w:spacing w:before="156" w:after="156"/>
        <w:jc w:val="center"/>
        <w:rPr>
          <w:rFonts w:ascii="宋体" w:hAnsi="宋体" w:eastAsia="宋体"/>
          <w:sz w:val="24"/>
          <w:szCs w:val="24"/>
        </w:rPr>
      </w:pPr>
      <w:r>
        <w:rPr>
          <w:rFonts w:hint="eastAsia" w:ascii="宋体" w:hAnsi="宋体" w:eastAsia="宋体"/>
          <w:sz w:val="24"/>
          <w:szCs w:val="24"/>
        </w:rPr>
        <w:t>法定代表人授权委托书</w:t>
      </w:r>
    </w:p>
    <w:p w14:paraId="4485D49E">
      <w:pPr>
        <w:tabs>
          <w:tab w:val="left" w:pos="255"/>
        </w:tabs>
        <w:spacing w:line="360" w:lineRule="auto"/>
        <w:ind w:left="420"/>
        <w:rPr>
          <w:rFonts w:ascii="宋体" w:hAnsi="宋体" w:eastAsia="宋体"/>
          <w:sz w:val="24"/>
          <w:szCs w:val="24"/>
          <w:lang w:val="zh-CN"/>
        </w:rPr>
      </w:pPr>
      <w:r>
        <w:rPr>
          <w:rFonts w:hint="eastAsia" w:ascii="宋体" w:hAnsi="宋体" w:eastAsia="宋体"/>
          <w:sz w:val="24"/>
          <w:szCs w:val="24"/>
        </w:rPr>
        <w:t xml:space="preserve">                                   </w:t>
      </w:r>
    </w:p>
    <w:p w14:paraId="25295869">
      <w:pPr>
        <w:tabs>
          <w:tab w:val="left" w:pos="255"/>
        </w:tabs>
        <w:spacing w:line="360" w:lineRule="auto"/>
        <w:ind w:left="420"/>
        <w:rPr>
          <w:rFonts w:ascii="宋体" w:hAnsi="宋体" w:eastAsia="宋体"/>
          <w:sz w:val="24"/>
          <w:szCs w:val="24"/>
          <w:lang w:val="zh-CN"/>
        </w:rPr>
      </w:pPr>
      <w:bookmarkStart w:id="303" w:name="OLE_LINK186"/>
      <w:r>
        <w:rPr>
          <w:rFonts w:hint="eastAsia" w:ascii="宋体" w:hAnsi="宋体" w:eastAsia="宋体"/>
          <w:bCs/>
          <w:sz w:val="24"/>
          <w:szCs w:val="24"/>
          <w:lang w:val="zh-CN"/>
        </w:rPr>
        <w:t>宜兴市张渚镇人民政府、</w:t>
      </w:r>
      <w:bookmarkEnd w:id="303"/>
      <w:r>
        <w:rPr>
          <w:rFonts w:hint="eastAsia" w:ascii="宋体" w:hAnsi="宋体" w:eastAsia="宋体"/>
          <w:bCs/>
          <w:sz w:val="24"/>
          <w:szCs w:val="24"/>
          <w:lang w:val="zh-CN"/>
        </w:rPr>
        <w:t>江苏鸿阳工程咨询有限公司</w:t>
      </w:r>
      <w:r>
        <w:rPr>
          <w:rFonts w:hint="eastAsia" w:ascii="宋体" w:hAnsi="宋体" w:eastAsia="宋体"/>
          <w:sz w:val="24"/>
          <w:szCs w:val="24"/>
          <w:lang w:val="zh-CN"/>
        </w:rPr>
        <w:t>：</w:t>
      </w:r>
    </w:p>
    <w:p w14:paraId="3A91791B">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系中华人民共和国合法企业</w:t>
      </w:r>
      <w:bookmarkStart w:id="304" w:name="_Hlk144476360"/>
      <w:r>
        <w:rPr>
          <w:rFonts w:hint="eastAsia" w:ascii="宋体" w:hAnsi="宋体" w:eastAsia="宋体"/>
          <w:sz w:val="24"/>
          <w:szCs w:val="24"/>
          <w:lang w:val="zh-CN"/>
        </w:rPr>
        <w:t>，法定地址：</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w:t>
      </w:r>
      <w:bookmarkEnd w:id="304"/>
      <w:r>
        <w:rPr>
          <w:rFonts w:hint="eastAsia" w:ascii="宋体" w:hAnsi="宋体" w:eastAsia="宋体"/>
          <w:sz w:val="24"/>
          <w:szCs w:val="24"/>
          <w:lang w:val="zh-CN"/>
        </w:rPr>
        <w:t>特授权</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代表我公司（单位）全权办理针对本项目（项目编号：JSZC-320282-HYZX-C2025-0008）的报价</w:t>
      </w:r>
      <w:bookmarkStart w:id="305" w:name="_Hlk161750563"/>
      <w:r>
        <w:rPr>
          <w:rFonts w:hint="eastAsia" w:ascii="宋体" w:hAnsi="宋体" w:eastAsia="宋体"/>
          <w:sz w:val="24"/>
          <w:szCs w:val="24"/>
          <w:lang w:val="zh-CN"/>
        </w:rPr>
        <w:t>，</w:t>
      </w:r>
      <w:bookmarkStart w:id="306" w:name="_Hlk161750392"/>
      <w:r>
        <w:rPr>
          <w:rFonts w:hint="eastAsia" w:ascii="宋体" w:hAnsi="宋体" w:eastAsia="宋体"/>
          <w:sz w:val="24"/>
          <w:szCs w:val="24"/>
          <w:lang w:val="zh-CN"/>
        </w:rPr>
        <w:t>以我方名义签署、确认、澄清、提交、撤回、修改相关文件和处理报价活动有关事宜，其法律后果由我方承担。</w:t>
      </w:r>
      <w:bookmarkStart w:id="307" w:name="_Hlk135833699"/>
      <w:bookmarkStart w:id="308" w:name="_Hlk144474232"/>
    </w:p>
    <w:p w14:paraId="1B373604">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被授权代表已知晓并接受委托事项。</w:t>
      </w:r>
    </w:p>
    <w:p w14:paraId="2B62F13E">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在撤销授权的书面通知送达你处以前，本授权书一直有效，被授权代表签署的所有文件和办理的事项（在委托期限内）不因授权的撤销而失效。</w:t>
      </w:r>
    </w:p>
    <w:p w14:paraId="518D3B92">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委托期限：自本授权委托书签署之日起至报价有效期届满之日止。</w:t>
      </w:r>
    </w:p>
    <w:p w14:paraId="323313E2">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被授权代表无转委托权。</w:t>
      </w:r>
    </w:p>
    <w:p w14:paraId="67097D0E">
      <w:pPr>
        <w:tabs>
          <w:tab w:val="left" w:pos="255"/>
        </w:tabs>
        <w:spacing w:line="360" w:lineRule="auto"/>
        <w:ind w:left="420" w:firstLine="480"/>
        <w:rPr>
          <w:rFonts w:ascii="宋体" w:hAnsi="宋体" w:eastAsia="宋体"/>
          <w:sz w:val="24"/>
          <w:szCs w:val="24"/>
          <w:lang w:val="zh-CN"/>
        </w:rPr>
      </w:pPr>
    </w:p>
    <w:p w14:paraId="233F626F">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被授权代表情况：</w:t>
      </w:r>
    </w:p>
    <w:p w14:paraId="1A706F0A">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姓名：</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p>
    <w:p w14:paraId="380E3260">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身份证号码：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lang w:val="zh-CN"/>
        </w:rPr>
        <w:t xml:space="preserve">  </w:t>
      </w:r>
    </w:p>
    <w:p w14:paraId="47CD37B3">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手机号码：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p>
    <w:p w14:paraId="311E781F">
      <w:pPr>
        <w:ind w:firstLine="840"/>
        <w:rPr>
          <w:rFonts w:ascii="宋体" w:hAnsi="宋体" w:eastAsia="宋体"/>
          <w:bCs/>
          <w:sz w:val="24"/>
          <w:szCs w:val="24"/>
        </w:rPr>
      </w:pPr>
      <w:r>
        <w:rPr>
          <w:rFonts w:hint="eastAsia" w:ascii="宋体" w:hAnsi="宋体" w:eastAsia="宋体"/>
          <w:bCs/>
          <w:sz w:val="24"/>
          <w:szCs w:val="24"/>
        </w:rPr>
        <w:t xml:space="preserve">                          </w:t>
      </w:r>
    </w:p>
    <w:p w14:paraId="0FC47274">
      <w:pPr>
        <w:ind w:left="5460" w:hanging="5460"/>
        <w:jc w:val="center"/>
        <w:rPr>
          <w:rFonts w:ascii="宋体" w:hAnsi="宋体" w:eastAsia="宋体"/>
          <w:bCs/>
          <w:sz w:val="24"/>
          <w:szCs w:val="24"/>
        </w:rPr>
      </w:pPr>
    </w:p>
    <w:p w14:paraId="7B589728">
      <w:pPr>
        <w:spacing w:line="360" w:lineRule="auto"/>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bookmarkEnd w:id="305"/>
      <w:bookmarkEnd w:id="306"/>
    </w:p>
    <w:p w14:paraId="15FAB4C2">
      <w:pPr>
        <w:spacing w:line="360" w:lineRule="auto"/>
        <w:rPr>
          <w:rFonts w:ascii="宋体" w:hAnsi="宋体" w:eastAsia="宋体" w:cs="Times New Roman"/>
          <w:bCs/>
          <w:sz w:val="24"/>
          <w:szCs w:val="20"/>
          <w:lang w:val="zh-CN"/>
        </w:rPr>
      </w:pPr>
    </w:p>
    <w:p w14:paraId="42253300">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5" name="文本框 7"/>
                <wp:cNvGraphicFramePr/>
                <a:graphic xmlns:a="http://schemas.openxmlformats.org/drawingml/2006/main">
                  <a:graphicData uri="http://schemas.microsoft.com/office/word/2010/wordprocessingShape">
                    <wps:wsp>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14:paraId="510A88AA">
                            <w:pPr>
                              <w:jc w:val="left"/>
                              <w:rPr>
                                <w:rFonts w:ascii="黑体" w:eastAsia="黑体"/>
                                <w:sz w:val="32"/>
                                <w:szCs w:val="32"/>
                              </w:rPr>
                            </w:pPr>
                          </w:p>
                          <w:p w14:paraId="08DE5EFC">
                            <w:pPr>
                              <w:jc w:val="center"/>
                              <w:rPr>
                                <w:rFonts w:ascii="楷体_GB2312" w:eastAsia="楷体_GB2312"/>
                                <w:sz w:val="28"/>
                                <w:szCs w:val="28"/>
                              </w:rPr>
                            </w:pPr>
                            <w:r>
                              <w:rPr>
                                <w:rFonts w:hint="eastAsia" w:ascii="楷体_GB2312" w:eastAsia="楷体_GB2312"/>
                                <w:sz w:val="28"/>
                                <w:szCs w:val="28"/>
                              </w:rPr>
                              <w:t>被授权代表身份证</w:t>
                            </w:r>
                          </w:p>
                          <w:p w14:paraId="751EE60C">
                            <w:pPr>
                              <w:jc w:val="center"/>
                              <w:rPr>
                                <w:rFonts w:ascii="楷体_GB2312" w:eastAsia="楷体_GB2312"/>
                                <w:sz w:val="28"/>
                                <w:szCs w:val="28"/>
                              </w:rPr>
                            </w:pPr>
                            <w:r>
                              <w:rPr>
                                <w:rFonts w:hint="eastAsia" w:ascii="楷体_GB2312" w:eastAsia="楷体_GB2312"/>
                                <w:sz w:val="28"/>
                                <w:szCs w:val="28"/>
                              </w:rPr>
                              <w:t>反面</w:t>
                            </w:r>
                          </w:p>
                          <w:p w14:paraId="303E9C6D">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2OT5J2QAAAAkBAAAPAAAAAAAAAAEAIAAAACIA&#10;AABkcnMvZG93bnJldi54bWxQSwECFAAUAAAACACHTuJAcm1/yUECAACIBAAADgAAAAAAAAABACAA&#10;AAAoAQAAZHJzL2Uyb0RvYy54bWxQSwUGAAAAAAYABgBZAQAA2wUAAAAA&#10;">
                <v:fill on="t" focussize="0,0"/>
                <v:stroke color="#000000" miterlimit="8" joinstyle="miter"/>
                <v:imagedata o:title=""/>
                <o:lock v:ext="edit" aspectratio="f"/>
                <v:textbox>
                  <w:txbxContent>
                    <w:p w14:paraId="510A88AA">
                      <w:pPr>
                        <w:jc w:val="left"/>
                        <w:rPr>
                          <w:rFonts w:ascii="黑体" w:eastAsia="黑体"/>
                          <w:sz w:val="32"/>
                          <w:szCs w:val="32"/>
                        </w:rPr>
                      </w:pPr>
                    </w:p>
                    <w:p w14:paraId="08DE5EFC">
                      <w:pPr>
                        <w:jc w:val="center"/>
                        <w:rPr>
                          <w:rFonts w:ascii="楷体_GB2312" w:eastAsia="楷体_GB2312"/>
                          <w:sz w:val="28"/>
                          <w:szCs w:val="28"/>
                        </w:rPr>
                      </w:pPr>
                      <w:r>
                        <w:rPr>
                          <w:rFonts w:hint="eastAsia" w:ascii="楷体_GB2312" w:eastAsia="楷体_GB2312"/>
                          <w:sz w:val="28"/>
                          <w:szCs w:val="28"/>
                        </w:rPr>
                        <w:t>被授权代表身份证</w:t>
                      </w:r>
                    </w:p>
                    <w:p w14:paraId="751EE60C">
                      <w:pPr>
                        <w:jc w:val="center"/>
                        <w:rPr>
                          <w:rFonts w:ascii="楷体_GB2312" w:eastAsia="楷体_GB2312"/>
                          <w:sz w:val="28"/>
                          <w:szCs w:val="28"/>
                        </w:rPr>
                      </w:pPr>
                      <w:r>
                        <w:rPr>
                          <w:rFonts w:hint="eastAsia" w:ascii="楷体_GB2312" w:eastAsia="楷体_GB2312"/>
                          <w:sz w:val="28"/>
                          <w:szCs w:val="28"/>
                        </w:rPr>
                        <w:t>反面</w:t>
                      </w:r>
                    </w:p>
                    <w:p w14:paraId="303E9C6D">
                      <w:pPr>
                        <w:jc w:val="center"/>
                        <w:rPr>
                          <w:rFonts w:ascii="楷体_GB2312" w:eastAsia="楷体_GB2312"/>
                          <w:sz w:val="28"/>
                          <w:szCs w:val="28"/>
                        </w:rPr>
                      </w:pPr>
                    </w:p>
                  </w:txbxContent>
                </v:textbox>
              </v:shape>
            </w:pict>
          </mc:Fallback>
        </mc:AlternateContent>
      </w:r>
      <w:r>
        <w:rPr>
          <w:rFonts w:hint="eastAsia" w:ascii="楷体_GB2312" w:hAnsi="宋体" w:eastAsia="楷体_GB2312" w:cs="Times New Roman"/>
          <w:bCs/>
          <w:sz w:val="24"/>
          <w:szCs w:val="20"/>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14:paraId="42F0F49C">
                            <w:pPr>
                              <w:jc w:val="left"/>
                              <w:rPr>
                                <w:rFonts w:ascii="黑体" w:eastAsia="黑体"/>
                                <w:sz w:val="32"/>
                                <w:szCs w:val="32"/>
                              </w:rPr>
                            </w:pPr>
                          </w:p>
                          <w:p w14:paraId="7B2C2424">
                            <w:pPr>
                              <w:jc w:val="center"/>
                              <w:rPr>
                                <w:rFonts w:ascii="楷体_GB2312" w:eastAsia="楷体_GB2312"/>
                                <w:sz w:val="28"/>
                                <w:szCs w:val="28"/>
                              </w:rPr>
                            </w:pPr>
                            <w:r>
                              <w:rPr>
                                <w:rFonts w:hint="eastAsia" w:ascii="楷体_GB2312" w:eastAsia="楷体_GB2312"/>
                                <w:sz w:val="28"/>
                                <w:szCs w:val="28"/>
                              </w:rPr>
                              <w:t>被授权代表身份证</w:t>
                            </w:r>
                          </w:p>
                          <w:p w14:paraId="3735C655">
                            <w:pPr>
                              <w:jc w:val="center"/>
                              <w:rPr>
                                <w:rFonts w:ascii="楷体_GB2312" w:eastAsia="楷体_GB2312"/>
                                <w:sz w:val="28"/>
                                <w:szCs w:val="28"/>
                              </w:rPr>
                            </w:pPr>
                            <w:r>
                              <w:rPr>
                                <w:rFonts w:hint="eastAsia" w:ascii="楷体_GB2312" w:eastAsia="楷体_GB2312"/>
                                <w:sz w:val="28"/>
                                <w:szCs w:val="28"/>
                              </w:rPr>
                              <w:t>正面</w:t>
                            </w:r>
                          </w:p>
                          <w:p w14:paraId="455AB6D6">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o0FjRdgAAAAIAQAADwAAAAAAAAABACAAAAAi&#10;AAAAZHJzL2Rvd25yZXYueG1sUEsBAhQAFAAAAAgAh07iQJoCV81DAgAAiAQAAA4AAAAAAAAAAQAg&#10;AAAAJwEAAGRycy9lMm9Eb2MueG1sUEsFBgAAAAAGAAYAWQEAANwFAAAAAA==&#10;">
                <v:fill on="t" focussize="0,0"/>
                <v:stroke color="#000000" miterlimit="8" joinstyle="miter"/>
                <v:imagedata o:title=""/>
                <o:lock v:ext="edit" aspectratio="f"/>
                <v:textbox>
                  <w:txbxContent>
                    <w:p w14:paraId="42F0F49C">
                      <w:pPr>
                        <w:jc w:val="left"/>
                        <w:rPr>
                          <w:rFonts w:ascii="黑体" w:eastAsia="黑体"/>
                          <w:sz w:val="32"/>
                          <w:szCs w:val="32"/>
                        </w:rPr>
                      </w:pPr>
                    </w:p>
                    <w:p w14:paraId="7B2C2424">
                      <w:pPr>
                        <w:jc w:val="center"/>
                        <w:rPr>
                          <w:rFonts w:ascii="楷体_GB2312" w:eastAsia="楷体_GB2312"/>
                          <w:sz w:val="28"/>
                          <w:szCs w:val="28"/>
                        </w:rPr>
                      </w:pPr>
                      <w:r>
                        <w:rPr>
                          <w:rFonts w:hint="eastAsia" w:ascii="楷体_GB2312" w:eastAsia="楷体_GB2312"/>
                          <w:sz w:val="28"/>
                          <w:szCs w:val="28"/>
                        </w:rPr>
                        <w:t>被授权代表身份证</w:t>
                      </w:r>
                    </w:p>
                    <w:p w14:paraId="3735C655">
                      <w:pPr>
                        <w:jc w:val="center"/>
                        <w:rPr>
                          <w:rFonts w:ascii="楷体_GB2312" w:eastAsia="楷体_GB2312"/>
                          <w:sz w:val="28"/>
                          <w:szCs w:val="28"/>
                        </w:rPr>
                      </w:pPr>
                      <w:r>
                        <w:rPr>
                          <w:rFonts w:hint="eastAsia" w:ascii="楷体_GB2312" w:eastAsia="楷体_GB2312"/>
                          <w:sz w:val="28"/>
                          <w:szCs w:val="28"/>
                        </w:rPr>
                        <w:t>正面</w:t>
                      </w:r>
                    </w:p>
                    <w:p w14:paraId="455AB6D6">
                      <w:pPr>
                        <w:jc w:val="center"/>
                        <w:rPr>
                          <w:rFonts w:ascii="楷体_GB2312" w:eastAsia="楷体_GB2312"/>
                          <w:sz w:val="28"/>
                          <w:szCs w:val="28"/>
                        </w:rPr>
                      </w:pPr>
                    </w:p>
                  </w:txbxContent>
                </v:textbox>
              </v:shape>
            </w:pict>
          </mc:Fallback>
        </mc:AlternateContent>
      </w:r>
    </w:p>
    <w:p w14:paraId="12033BB5">
      <w:pPr>
        <w:spacing w:line="360" w:lineRule="auto"/>
        <w:rPr>
          <w:rFonts w:ascii="黑体" w:hAnsi="Times New Roman" w:eastAsia="黑体" w:cs="Times New Roman"/>
          <w:bCs/>
          <w:sz w:val="28"/>
          <w:szCs w:val="28"/>
        </w:rPr>
      </w:pPr>
    </w:p>
    <w:p w14:paraId="77ACD537">
      <w:pPr>
        <w:spacing w:line="360" w:lineRule="auto"/>
        <w:jc w:val="center"/>
        <w:rPr>
          <w:rFonts w:ascii="黑体" w:hAnsi="Times New Roman" w:eastAsia="黑体" w:cs="Times New Roman"/>
          <w:bCs/>
          <w:sz w:val="28"/>
          <w:szCs w:val="28"/>
        </w:rPr>
      </w:pPr>
    </w:p>
    <w:p w14:paraId="39732435">
      <w:pPr>
        <w:spacing w:line="360" w:lineRule="auto"/>
        <w:jc w:val="center"/>
        <w:rPr>
          <w:rFonts w:ascii="黑体" w:hAnsi="Times New Roman" w:eastAsia="黑体" w:cs="Times New Roman"/>
          <w:bCs/>
          <w:sz w:val="28"/>
          <w:szCs w:val="28"/>
        </w:rPr>
      </w:pPr>
    </w:p>
    <w:p w14:paraId="76A2B396">
      <w:pPr>
        <w:spacing w:line="360" w:lineRule="auto"/>
        <w:ind w:firstLine="480"/>
        <w:rPr>
          <w:rFonts w:ascii="黑体" w:hAnsi="宋体" w:eastAsia="黑体" w:cs="Times New Roman"/>
          <w:bCs/>
          <w:sz w:val="24"/>
          <w:szCs w:val="24"/>
        </w:rPr>
      </w:pPr>
    </w:p>
    <w:p w14:paraId="664B25DB">
      <w:pPr>
        <w:spacing w:before="156" w:after="156"/>
        <w:jc w:val="left"/>
        <w:rPr>
          <w:rFonts w:ascii="黑体" w:hAnsi="宋体" w:eastAsia="黑体" w:cs="Times New Roman"/>
          <w:bCs/>
          <w:sz w:val="24"/>
          <w:szCs w:val="24"/>
        </w:rPr>
      </w:pPr>
    </w:p>
    <w:p w14:paraId="3C063552">
      <w:pPr>
        <w:ind w:firstLine="440"/>
        <w:jc w:val="left"/>
        <w:rPr>
          <w:rFonts w:hint="eastAsia" w:ascii="宋体" w:hAnsi="宋体" w:eastAsia="宋体" w:cs="宋体"/>
          <w:sz w:val="22"/>
          <w:szCs w:val="24"/>
        </w:rPr>
      </w:pPr>
    </w:p>
    <w:p w14:paraId="0963F4C8">
      <w:pPr>
        <w:ind w:firstLine="440"/>
        <w:jc w:val="left"/>
        <w:rPr>
          <w:rFonts w:ascii="宋体" w:hAnsi="宋体" w:eastAsia="宋体"/>
          <w:sz w:val="22"/>
          <w:szCs w:val="24"/>
        </w:rPr>
      </w:pPr>
      <w:r>
        <w:rPr>
          <w:rFonts w:hint="eastAsia" w:ascii="宋体" w:hAnsi="宋体" w:eastAsia="宋体" w:cs="宋体"/>
          <w:sz w:val="22"/>
          <w:szCs w:val="24"/>
        </w:rPr>
        <w:t>注：请将“</w:t>
      </w:r>
      <w:r>
        <w:rPr>
          <w:rFonts w:hint="eastAsia" w:ascii="宋体" w:hAnsi="宋体" w:eastAsia="宋体" w:cs="宋体"/>
          <w:sz w:val="22"/>
          <w:szCs w:val="24"/>
          <w:lang w:val="zh-CN"/>
        </w:rPr>
        <w:t>被授权代表身份证明</w:t>
      </w:r>
      <w:r>
        <w:rPr>
          <w:rFonts w:hint="eastAsia" w:ascii="宋体" w:hAnsi="宋体" w:eastAsia="宋体" w:cs="宋体"/>
          <w:sz w:val="22"/>
          <w:szCs w:val="24"/>
        </w:rPr>
        <w:t>2（</w:t>
      </w:r>
      <w:r>
        <w:rPr>
          <w:rFonts w:hint="eastAsia" w:ascii="宋体" w:hAnsi="宋体" w:eastAsia="宋体" w:cs="宋体"/>
          <w:sz w:val="22"/>
          <w:szCs w:val="24"/>
          <w:lang w:val="zh-CN"/>
        </w:rPr>
        <w:t>提供本项目被授权代表缴纳的近六个月内任意一个月份的社保证明</w:t>
      </w:r>
      <w:r>
        <w:rPr>
          <w:rFonts w:hint="eastAsia" w:ascii="宋体" w:hAnsi="宋体" w:eastAsia="宋体" w:cs="宋体"/>
          <w:sz w:val="22"/>
          <w:szCs w:val="24"/>
        </w:rPr>
        <w:t>）”附于本表之后。</w:t>
      </w:r>
    </w:p>
    <w:p w14:paraId="641FBDFD">
      <w:pPr>
        <w:ind w:firstLine="480"/>
        <w:jc w:val="left"/>
        <w:rPr>
          <w:rFonts w:ascii="宋体" w:hAnsi="宋体" w:eastAsia="宋体"/>
          <w:sz w:val="24"/>
          <w:szCs w:val="24"/>
        </w:rPr>
      </w:pPr>
    </w:p>
    <w:bookmarkEnd w:id="307"/>
    <w:bookmarkEnd w:id="308"/>
    <w:p w14:paraId="06443980">
      <w:pPr>
        <w:spacing w:line="360" w:lineRule="auto"/>
        <w:rPr>
          <w:rFonts w:ascii="宋体" w:hAnsi="宋体" w:eastAsia="宋体" w:cs="宋体"/>
          <w:b/>
          <w:szCs w:val="21"/>
        </w:rPr>
      </w:pPr>
      <w:bookmarkStart w:id="309" w:name="_Hlk139978495"/>
      <w:r>
        <w:rPr>
          <w:rFonts w:hint="eastAsia" w:ascii="黑体" w:hAnsi="宋体" w:eastAsia="黑体" w:cs="Times New Roman"/>
          <w:bCs/>
          <w:sz w:val="24"/>
          <w:szCs w:val="24"/>
        </w:rPr>
        <w:t>3、资格性证明</w:t>
      </w:r>
      <w:r>
        <w:rPr>
          <w:rFonts w:hint="eastAsia" w:ascii="黑体" w:hAnsi="宋体" w:eastAsia="黑体" w:cs="Times New Roman"/>
          <w:bCs/>
          <w:sz w:val="24"/>
          <w:szCs w:val="24"/>
          <w:lang w:val="zh-CN"/>
        </w:rPr>
        <w:t>材料</w:t>
      </w:r>
      <w:r>
        <w:rPr>
          <w:rFonts w:hint="eastAsia" w:ascii="黑体" w:hAnsi="宋体" w:eastAsia="黑体" w:cs="Times New Roman"/>
          <w:bCs/>
          <w:sz w:val="24"/>
          <w:szCs w:val="24"/>
        </w:rPr>
        <w:t>：</w:t>
      </w:r>
    </w:p>
    <w:p w14:paraId="08D04950">
      <w:pPr>
        <w:spacing w:before="156" w:after="156" w:line="480" w:lineRule="auto"/>
        <w:jc w:val="center"/>
        <w:rPr>
          <w:rFonts w:ascii="宋体" w:hAnsi="宋体" w:eastAsia="宋体" w:cs="Times New Roman"/>
          <w:bCs/>
          <w:sz w:val="24"/>
          <w:szCs w:val="24"/>
        </w:rPr>
      </w:pPr>
      <w:r>
        <w:rPr>
          <w:rFonts w:hint="eastAsia" w:ascii="黑体" w:hAnsi="黑体" w:eastAsia="黑体" w:cs="Times New Roman"/>
          <w:bCs/>
          <w:sz w:val="28"/>
          <w:szCs w:val="24"/>
        </w:rPr>
        <w:t>资格性证明材料</w:t>
      </w:r>
    </w:p>
    <w:p w14:paraId="33A2A03A">
      <w:pPr>
        <w:spacing w:line="480" w:lineRule="auto"/>
        <w:jc w:val="center"/>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068F61DD">
      <w:pPr>
        <w:spacing w:line="480" w:lineRule="auto"/>
        <w:rPr>
          <w:rFonts w:ascii="宋体" w:hAnsi="宋体" w:eastAsia="宋体" w:cs="Times New Roman"/>
          <w:bCs/>
          <w:sz w:val="24"/>
          <w:szCs w:val="24"/>
        </w:rPr>
      </w:pPr>
      <w:r>
        <w:rPr>
          <w:rFonts w:hint="eastAsia" w:ascii="宋体" w:hAnsi="宋体" w:eastAsia="宋体" w:cs="Times New Roman"/>
          <w:bCs/>
          <w:sz w:val="24"/>
          <w:szCs w:val="24"/>
        </w:rPr>
        <w:t>供应商应按以下顺序提供相关材料（加盖电子章）：</w:t>
      </w:r>
    </w:p>
    <w:p w14:paraId="387B4865">
      <w:pPr>
        <w:numPr>
          <w:ilvl w:val="0"/>
          <w:numId w:val="9"/>
        </w:numPr>
        <w:tabs>
          <w:tab w:val="left" w:pos="0"/>
          <w:tab w:val="left" w:pos="255"/>
        </w:tabs>
        <w:spacing w:line="360" w:lineRule="auto"/>
        <w:rPr>
          <w:rFonts w:ascii="宋体" w:hAnsi="宋体" w:eastAsia="宋体" w:cs="Times New Roman"/>
          <w:bCs/>
          <w:sz w:val="24"/>
          <w:szCs w:val="24"/>
          <w:lang w:val="zh-CN"/>
        </w:rPr>
      </w:pPr>
      <w:r>
        <w:rPr>
          <w:rFonts w:hint="eastAsia" w:ascii="宋体" w:hAnsi="宋体" w:eastAsia="宋体" w:cs="Times New Roman"/>
          <w:sz w:val="24"/>
          <w:szCs w:val="24"/>
          <w:lang w:val="zh-CN"/>
        </w:rPr>
        <w:t>具有独立承担民事责任的能力：</w:t>
      </w:r>
      <w:r>
        <w:rPr>
          <w:rFonts w:hint="eastAsia" w:ascii="宋体" w:hAnsi="宋体" w:eastAsia="宋体" w:cs="Times New Roman"/>
          <w:bCs/>
          <w:sz w:val="24"/>
          <w:szCs w:val="24"/>
          <w:lang w:val="zh-CN"/>
        </w:rPr>
        <w:t>提供供应商营业执照或法人（登记）证书，供应商为自然人的提供自然人身份证；</w:t>
      </w:r>
    </w:p>
    <w:p w14:paraId="2E4AC592">
      <w:pPr>
        <w:numPr>
          <w:ilvl w:val="0"/>
          <w:numId w:val="9"/>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具有良好的商业信誉和健全的财务会计制度：</w:t>
      </w:r>
      <w:r>
        <w:rPr>
          <w:rFonts w:hint="eastAsia" w:ascii="宋体" w:hAnsi="宋体" w:eastAsia="宋体" w:cs="Times New Roman"/>
          <w:bCs/>
          <w:sz w:val="24"/>
          <w:szCs w:val="24"/>
          <w:lang w:val="zh-CN"/>
        </w:rPr>
        <w:t>银行出具的资信证明（若供应商为法人的须提供其基本开户银行出具的资信证明）或供应商近十二个月中任意一个月份的财务状况报告（资产负债表和利润表）或由会计师事务所出具的近两年中任意一个年度的审计报告和所附已审财务报告；</w:t>
      </w:r>
    </w:p>
    <w:p w14:paraId="5F2A4C32">
      <w:pPr>
        <w:numPr>
          <w:ilvl w:val="0"/>
          <w:numId w:val="9"/>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有依法缴纳税收的良好记录：</w:t>
      </w:r>
      <w:r>
        <w:rPr>
          <w:rFonts w:hint="eastAsia" w:ascii="宋体" w:hAnsi="宋体" w:eastAsia="宋体" w:cs="Times New Roman"/>
          <w:bCs/>
          <w:sz w:val="24"/>
          <w:szCs w:val="24"/>
          <w:lang w:val="zh-CN"/>
        </w:rPr>
        <w:t>供应商依法缴纳近十二个月中任意一个月份税收的相关材料（提供相关主管部门证明或银行代扣证明）；</w:t>
      </w:r>
    </w:p>
    <w:p w14:paraId="3D9456E2">
      <w:pPr>
        <w:numPr>
          <w:ilvl w:val="0"/>
          <w:numId w:val="9"/>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有依法缴纳社会保障资金的良好记录：</w:t>
      </w:r>
      <w:r>
        <w:rPr>
          <w:rFonts w:hint="eastAsia" w:ascii="宋体" w:hAnsi="宋体" w:eastAsia="宋体" w:cs="Times New Roman"/>
          <w:bCs/>
          <w:sz w:val="24"/>
          <w:szCs w:val="24"/>
          <w:lang w:val="zh-CN"/>
        </w:rPr>
        <w:t>供应商依法缴纳近十二个月中任意一个月份社会保障资金的相关材料（提供相关主管部门证明或银行代扣证明）；</w:t>
      </w:r>
    </w:p>
    <w:p w14:paraId="55249863">
      <w:pPr>
        <w:numPr>
          <w:ilvl w:val="0"/>
          <w:numId w:val="9"/>
        </w:numPr>
        <w:tabs>
          <w:tab w:val="left" w:pos="0"/>
          <w:tab w:val="left" w:pos="255"/>
        </w:tabs>
        <w:spacing w:line="360" w:lineRule="auto"/>
        <w:ind w:left="26" w:firstLine="480"/>
        <w:rPr>
          <w:rFonts w:ascii="宋体" w:hAnsi="宋体" w:eastAsia="宋体" w:cs="Times New Roman"/>
          <w:sz w:val="24"/>
          <w:szCs w:val="24"/>
          <w:lang w:val="zh-CN"/>
        </w:rPr>
      </w:pPr>
      <w:r>
        <w:rPr>
          <w:rFonts w:hint="eastAsia" w:ascii="宋体" w:hAnsi="宋体" w:eastAsia="宋体" w:cs="Times New Roman"/>
          <w:sz w:val="24"/>
          <w:szCs w:val="24"/>
        </w:rPr>
        <w:t>无不良信用记录：</w:t>
      </w:r>
      <w:r>
        <w:rPr>
          <w:rFonts w:hint="eastAsia" w:ascii="宋体" w:hAnsi="宋体" w:eastAsia="宋体" w:cs="Times New Roman"/>
          <w:bCs/>
          <w:sz w:val="24"/>
          <w:szCs w:val="24"/>
        </w:rPr>
        <w:t>未被“</w:t>
      </w:r>
      <w:r>
        <w:rPr>
          <w:rFonts w:hint="eastAsia" w:ascii="宋体" w:hAnsi="宋体" w:eastAsia="宋体" w:cs="Times New Roman"/>
          <w:bCs/>
          <w:sz w:val="24"/>
          <w:szCs w:val="24"/>
          <w:lang w:val="zh-CN"/>
        </w:rPr>
        <w:t>信用中国</w:t>
      </w:r>
      <w:r>
        <w:rPr>
          <w:rFonts w:hint="eastAsia" w:ascii="宋体" w:hAnsi="宋体" w:eastAsia="宋体" w:cs="Times New Roman"/>
          <w:bCs/>
          <w:sz w:val="24"/>
          <w:szCs w:val="24"/>
        </w:rPr>
        <w:t>”</w:t>
      </w:r>
      <w:r>
        <w:rPr>
          <w:rFonts w:hint="eastAsia" w:ascii="宋体" w:hAnsi="宋体" w:eastAsia="宋体" w:cs="Times New Roman"/>
          <w:bCs/>
          <w:sz w:val="24"/>
          <w:szCs w:val="24"/>
          <w:lang w:val="zh-CN"/>
        </w:rPr>
        <w:t>网站</w:t>
      </w:r>
      <w:r>
        <w:rPr>
          <w:rFonts w:hint="eastAsia" w:ascii="宋体" w:hAnsi="宋体" w:eastAsia="宋体" w:cs="Times New Roman"/>
          <w:bCs/>
          <w:sz w:val="24"/>
          <w:szCs w:val="24"/>
        </w:rPr>
        <w:t>（www.creditchina.gov.cn）</w:t>
      </w:r>
      <w:r>
        <w:rPr>
          <w:rFonts w:hint="eastAsia" w:ascii="宋体" w:hAnsi="宋体" w:eastAsia="宋体" w:cs="Times New Roman"/>
          <w:bCs/>
          <w:sz w:val="24"/>
          <w:szCs w:val="24"/>
          <w:lang w:val="zh-CN"/>
        </w:rPr>
        <w:t>列入失信执行人、重大税收违法案件当事人名单、政府采购严重违法失信名单</w:t>
      </w:r>
      <w:r>
        <w:rPr>
          <w:rFonts w:hint="eastAsia" w:ascii="宋体" w:hAnsi="宋体" w:eastAsia="宋体" w:cs="Times New Roman"/>
          <w:bCs/>
          <w:sz w:val="24"/>
          <w:szCs w:val="24"/>
        </w:rPr>
        <w:t>、未被“</w:t>
      </w:r>
      <w:r>
        <w:rPr>
          <w:rFonts w:hint="eastAsia" w:ascii="宋体" w:hAnsi="宋体" w:eastAsia="宋体" w:cs="Times New Roman"/>
          <w:bCs/>
          <w:sz w:val="24"/>
          <w:szCs w:val="24"/>
          <w:lang w:val="zh-CN"/>
        </w:rPr>
        <w:t>中国政府采购网</w:t>
      </w:r>
      <w:r>
        <w:rPr>
          <w:rFonts w:hint="eastAsia" w:ascii="宋体" w:hAnsi="宋体" w:eastAsia="宋体" w:cs="Times New Roman"/>
          <w:bCs/>
          <w:sz w:val="24"/>
          <w:szCs w:val="24"/>
        </w:rPr>
        <w:t>”</w:t>
      </w:r>
      <w:r>
        <w:rPr>
          <w:rFonts w:hint="eastAsia" w:ascii="宋体" w:hAnsi="宋体" w:eastAsia="宋体" w:cs="Times New Roman"/>
          <w:bCs/>
          <w:sz w:val="24"/>
          <w:szCs w:val="24"/>
          <w:lang w:val="zh-CN"/>
        </w:rPr>
        <w:t>网站</w:t>
      </w:r>
      <w:r>
        <w:rPr>
          <w:rFonts w:hint="eastAsia" w:ascii="宋体" w:hAnsi="宋体" w:eastAsia="宋体" w:cs="Times New Roman"/>
          <w:bCs/>
          <w:sz w:val="24"/>
          <w:szCs w:val="24"/>
        </w:rPr>
        <w:t>（www.ccgp.gov.cn）</w:t>
      </w:r>
      <w:r>
        <w:rPr>
          <w:rFonts w:hint="eastAsia" w:ascii="宋体" w:hAnsi="宋体" w:eastAsia="宋体" w:cs="Times New Roman"/>
          <w:bCs/>
          <w:sz w:val="24"/>
          <w:szCs w:val="24"/>
          <w:lang w:val="zh-CN"/>
        </w:rPr>
        <w:t>被列入政府采购严重违法失信行为记录名单；</w:t>
      </w:r>
      <w:r>
        <w:rPr>
          <w:rFonts w:hint="eastAsia" w:ascii="宋体" w:hAnsi="宋体" w:eastAsia="宋体" w:cs="Times New Roman"/>
          <w:sz w:val="24"/>
          <w:szCs w:val="24"/>
          <w:lang w:val="zh-CN"/>
        </w:rPr>
        <w:t>（</w:t>
      </w:r>
      <w:r>
        <w:rPr>
          <w:rFonts w:ascii="宋体" w:hAnsi="宋体" w:eastAsia="宋体" w:cs="Times New Roman"/>
          <w:sz w:val="24"/>
          <w:szCs w:val="24"/>
        </w:rPr>
        <w:t>若</w:t>
      </w:r>
      <w:r>
        <w:rPr>
          <w:rFonts w:hint="eastAsia" w:ascii="宋体" w:hAnsi="宋体" w:eastAsia="宋体" w:cs="Times New Roman"/>
          <w:sz w:val="24"/>
          <w:szCs w:val="24"/>
        </w:rPr>
        <w:t>供应商</w:t>
      </w:r>
      <w:r>
        <w:rPr>
          <w:rFonts w:ascii="宋体" w:hAnsi="宋体" w:eastAsia="宋体" w:cs="Times New Roman"/>
          <w:sz w:val="24"/>
          <w:szCs w:val="24"/>
        </w:rPr>
        <w:t>企业信息已录入以上网站的，</w:t>
      </w:r>
      <w:r>
        <w:rPr>
          <w:rFonts w:hint="eastAsia" w:ascii="宋体" w:hAnsi="宋体" w:eastAsia="宋体" w:cs="Times New Roman"/>
          <w:sz w:val="24"/>
          <w:szCs w:val="24"/>
          <w:lang w:val="zh-CN"/>
        </w:rPr>
        <w:t>无需提供相关证明材料</w:t>
      </w:r>
      <w:r>
        <w:rPr>
          <w:rFonts w:ascii="宋体" w:hAnsi="宋体" w:eastAsia="宋体" w:cs="Times New Roman"/>
          <w:sz w:val="24"/>
          <w:szCs w:val="24"/>
        </w:rPr>
        <w:t>；</w:t>
      </w:r>
      <w:r>
        <w:rPr>
          <w:rFonts w:hint="eastAsia" w:ascii="宋体" w:hAnsi="宋体" w:eastAsia="宋体" w:cs="Times New Roman"/>
          <w:sz w:val="24"/>
          <w:szCs w:val="24"/>
        </w:rPr>
        <w:t>若供应商企业信息</w:t>
      </w:r>
      <w:r>
        <w:rPr>
          <w:rFonts w:ascii="宋体" w:hAnsi="宋体" w:eastAsia="宋体" w:cs="Times New Roman"/>
          <w:sz w:val="24"/>
          <w:szCs w:val="24"/>
        </w:rPr>
        <w:t>未</w:t>
      </w:r>
      <w:r>
        <w:rPr>
          <w:rFonts w:hint="eastAsia" w:ascii="宋体" w:hAnsi="宋体" w:eastAsia="宋体" w:cs="Times New Roman"/>
          <w:sz w:val="24"/>
          <w:szCs w:val="24"/>
        </w:rPr>
        <w:t>录入以上网站的，须在响响应文件中提供</w:t>
      </w:r>
      <w:r>
        <w:rPr>
          <w:rFonts w:ascii="宋体" w:hAnsi="宋体" w:eastAsia="宋体" w:cs="Times New Roman"/>
          <w:sz w:val="24"/>
          <w:szCs w:val="24"/>
        </w:rPr>
        <w:t>无不良信用记录</w:t>
      </w:r>
      <w:r>
        <w:rPr>
          <w:rFonts w:hint="eastAsia" w:ascii="宋体" w:hAnsi="宋体" w:eastAsia="宋体" w:cs="Times New Roman"/>
          <w:sz w:val="24"/>
          <w:szCs w:val="24"/>
        </w:rPr>
        <w:t>承诺</w:t>
      </w:r>
      <w:r>
        <w:rPr>
          <w:rFonts w:ascii="宋体" w:hAnsi="宋体" w:eastAsia="宋体" w:cs="Times New Roman"/>
          <w:sz w:val="24"/>
          <w:szCs w:val="24"/>
        </w:rPr>
        <w:t>书</w:t>
      </w:r>
      <w:r>
        <w:rPr>
          <w:rFonts w:hint="eastAsia" w:ascii="宋体" w:hAnsi="宋体" w:eastAsia="宋体" w:cs="Times New Roman"/>
          <w:sz w:val="24"/>
          <w:szCs w:val="24"/>
          <w:lang w:val="zh-CN"/>
        </w:rPr>
        <w:t>）</w:t>
      </w:r>
    </w:p>
    <w:p w14:paraId="0A5B2F50">
      <w:pPr>
        <w:pStyle w:val="196"/>
        <w:numPr>
          <w:ilvl w:val="0"/>
          <w:numId w:val="9"/>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中小企业声明：如专门面向中小企业采购的，供应商应提供有效的《中小企业声明</w:t>
      </w:r>
    </w:p>
    <w:p w14:paraId="518BB414">
      <w:pPr>
        <w:pStyle w:val="196"/>
        <w:numPr>
          <w:ilvl w:val="0"/>
          <w:numId w:val="0"/>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函》或《残疾人福利性单位声明函》或监狱企业的证明文件，否则此处无需提供</w:t>
      </w:r>
      <w:r>
        <w:rPr>
          <w:rFonts w:hint="eastAsia" w:ascii="宋体" w:hAnsi="宋体" w:eastAsia="宋体" w:cs="Times New Roman"/>
          <w:bCs/>
          <w:color w:val="000000"/>
          <w:sz w:val="24"/>
          <w:szCs w:val="24"/>
        </w:rPr>
        <w:t>；</w:t>
      </w:r>
      <w:r>
        <w:rPr>
          <w:rFonts w:hint="eastAsia" w:ascii="宋体" w:hAnsi="宋体" w:eastAsia="宋体" w:cs="Times New Roman"/>
          <w:bCs/>
          <w:color w:val="000000"/>
          <w:sz w:val="24"/>
          <w:szCs w:val="24"/>
          <w:lang w:val="zh-CN"/>
        </w:rPr>
        <w:t>（详见价格折扣文件）</w:t>
      </w:r>
    </w:p>
    <w:p w14:paraId="0370E664">
      <w:pPr>
        <w:pStyle w:val="196"/>
        <w:numPr>
          <w:ilvl w:val="0"/>
          <w:numId w:val="0"/>
        </w:num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   </w:t>
      </w:r>
      <w:r>
        <w:rPr>
          <w:rFonts w:ascii="宋体" w:hAnsi="宋体" w:eastAsia="宋体" w:cs="Times New Roman"/>
          <w:bCs/>
          <w:color w:val="000000"/>
          <w:sz w:val="24"/>
          <w:szCs w:val="24"/>
          <w:lang w:val="zh-CN"/>
        </w:rPr>
        <w:fldChar w:fldCharType="begin"/>
      </w:r>
      <w:r>
        <w:rPr>
          <w:rFonts w:ascii="宋体" w:hAnsi="宋体" w:eastAsia="宋体" w:cs="Times New Roman"/>
          <w:bCs/>
          <w:color w:val="000000"/>
          <w:sz w:val="24"/>
          <w:szCs w:val="24"/>
          <w:lang w:val="zh-CN"/>
        </w:rPr>
        <w:instrText xml:space="preserve"> </w:instrText>
      </w:r>
      <w:r>
        <w:rPr>
          <w:rFonts w:hint="eastAsia" w:ascii="宋体" w:hAnsi="宋体" w:eastAsia="宋体" w:cs="Times New Roman"/>
          <w:bCs/>
          <w:color w:val="000000"/>
          <w:sz w:val="24"/>
          <w:szCs w:val="24"/>
          <w:lang w:val="zh-CN"/>
        </w:rPr>
        <w:instrText xml:space="preserve">= 7 \* GB3</w:instrText>
      </w:r>
      <w:r>
        <w:rPr>
          <w:rFonts w:ascii="宋体" w:hAnsi="宋体" w:eastAsia="宋体" w:cs="Times New Roman"/>
          <w:bCs/>
          <w:color w:val="000000"/>
          <w:sz w:val="24"/>
          <w:szCs w:val="24"/>
          <w:lang w:val="zh-CN"/>
        </w:rPr>
        <w:instrText xml:space="preserve"> </w:instrText>
      </w:r>
      <w:r>
        <w:rPr>
          <w:rFonts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⑦</w:t>
      </w:r>
      <w:r>
        <w:rPr>
          <w:rFonts w:ascii="宋体" w:hAnsi="宋体" w:eastAsia="宋体" w:cs="Times New Roman"/>
          <w:bCs/>
          <w:color w:val="000000"/>
          <w:sz w:val="24"/>
          <w:szCs w:val="24"/>
          <w:lang w:val="zh-CN"/>
        </w:rPr>
        <w:fldChar w:fldCharType="end"/>
      </w:r>
      <w:r>
        <w:rPr>
          <w:rFonts w:hint="eastAsia" w:ascii="宋体" w:hAnsi="宋体" w:eastAsia="宋体" w:cs="Times New Roman"/>
          <w:bCs/>
          <w:color w:val="000000"/>
          <w:sz w:val="24"/>
          <w:szCs w:val="24"/>
          <w:highlight w:val="none"/>
          <w:lang w:val="zh-CN"/>
        </w:rPr>
        <w:t>采购人特殊要求：供应商须具备</w:t>
      </w:r>
      <w:r>
        <w:rPr>
          <w:rFonts w:hint="eastAsia" w:ascii="宋体" w:hAnsi="宋体" w:eastAsia="宋体" w:cs="Times New Roman"/>
          <w:bCs/>
          <w:color w:val="000000"/>
          <w:sz w:val="24"/>
          <w:szCs w:val="24"/>
          <w:highlight w:val="none"/>
        </w:rPr>
        <w:t>有效期内的城乡规划编制</w:t>
      </w:r>
      <w:r>
        <w:rPr>
          <w:rFonts w:hint="eastAsia" w:ascii="宋体" w:hAnsi="宋体" w:eastAsia="宋体" w:cs="Times New Roman"/>
          <w:bCs/>
          <w:color w:val="000000"/>
          <w:sz w:val="24"/>
          <w:szCs w:val="24"/>
          <w:highlight w:val="none"/>
          <w:lang w:val="zh-CN"/>
        </w:rPr>
        <w:t>甲级资质</w:t>
      </w:r>
      <w:r>
        <w:rPr>
          <w:rFonts w:hint="eastAsia" w:ascii="宋体" w:hAnsi="宋体" w:eastAsia="宋体" w:cs="Times New Roman"/>
          <w:bCs/>
          <w:color w:val="000000"/>
          <w:sz w:val="24"/>
          <w:szCs w:val="24"/>
          <w:highlight w:val="none"/>
          <w:lang w:val="en-US" w:eastAsia="zh-CN"/>
        </w:rPr>
        <w:t>扫描件</w:t>
      </w:r>
      <w:r>
        <w:rPr>
          <w:rFonts w:hint="eastAsia" w:ascii="宋体" w:hAnsi="宋体" w:eastAsia="宋体" w:cs="Times New Roman"/>
          <w:bCs/>
          <w:color w:val="000000"/>
          <w:sz w:val="24"/>
          <w:szCs w:val="24"/>
          <w:highlight w:val="none"/>
          <w:lang w:val="zh-CN"/>
        </w:rPr>
        <w:t>。</w:t>
      </w:r>
    </w:p>
    <w:p w14:paraId="7989B63E">
      <w:pPr>
        <w:pStyle w:val="196"/>
        <w:numPr>
          <w:ilvl w:val="0"/>
          <w:numId w:val="0"/>
        </w:numPr>
        <w:spacing w:line="360" w:lineRule="auto"/>
        <w:rPr>
          <w:rFonts w:ascii="宋体" w:hAnsi="宋体" w:eastAsia="宋体" w:cs="Times New Roman"/>
          <w:bCs/>
          <w:color w:val="000000"/>
          <w:sz w:val="24"/>
          <w:szCs w:val="24"/>
        </w:rPr>
      </w:pPr>
    </w:p>
    <w:p w14:paraId="734927AB">
      <w:pPr>
        <w:spacing w:line="360" w:lineRule="auto"/>
        <w:rPr>
          <w:rFonts w:ascii="宋体" w:hAnsi="宋体" w:eastAsia="宋体"/>
          <w:sz w:val="24"/>
          <w:szCs w:val="24"/>
          <w:lang w:val="zh-CN"/>
        </w:rPr>
      </w:pPr>
    </w:p>
    <w:p w14:paraId="2E09EB9E">
      <w:pPr>
        <w:spacing w:line="360" w:lineRule="auto"/>
        <w:rPr>
          <w:lang w:val="zh-CN"/>
        </w:rPr>
      </w:pPr>
    </w:p>
    <w:p w14:paraId="25112E4C">
      <w:pPr>
        <w:spacing w:line="360" w:lineRule="auto"/>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p>
    <w:p w14:paraId="476AFEC0">
      <w:pPr>
        <w:spacing w:line="360" w:lineRule="auto"/>
        <w:ind w:firstLine="480"/>
        <w:rPr>
          <w:rFonts w:ascii="宋体" w:hAnsi="宋体" w:eastAsia="宋体"/>
          <w:sz w:val="24"/>
          <w:szCs w:val="24"/>
          <w:lang w:val="zh-CN"/>
        </w:rPr>
      </w:pPr>
    </w:p>
    <w:bookmarkEnd w:id="309"/>
    <w:p w14:paraId="4FD14E2E">
      <w:pPr>
        <w:spacing w:line="360" w:lineRule="auto"/>
        <w:rPr>
          <w:rFonts w:ascii="宋体" w:hAnsi="宋体" w:eastAsia="宋体"/>
          <w:bCs/>
          <w:sz w:val="24"/>
          <w:szCs w:val="24"/>
        </w:rPr>
      </w:pPr>
    </w:p>
    <w:p w14:paraId="3D9DEAA4">
      <w:pPr>
        <w:spacing w:line="360" w:lineRule="auto"/>
        <w:jc w:val="left"/>
        <w:rPr>
          <w:rFonts w:ascii="宋体" w:hAnsi="宋体" w:eastAsia="宋体"/>
          <w:bCs/>
          <w:sz w:val="24"/>
          <w:szCs w:val="24"/>
        </w:rPr>
      </w:pPr>
      <w:r>
        <w:rPr>
          <w:rFonts w:hint="eastAsia" w:ascii="宋体" w:hAnsi="宋体" w:eastAsia="宋体"/>
          <w:bCs/>
          <w:sz w:val="24"/>
          <w:szCs w:val="24"/>
        </w:rPr>
        <w:t>（三）符合条件</w:t>
      </w:r>
    </w:p>
    <w:p w14:paraId="372ADB1B">
      <w:pPr>
        <w:ind w:firstLine="480"/>
        <w:rPr>
          <w:rFonts w:ascii="宋体" w:hAnsi="宋体" w:eastAsia="宋体"/>
          <w:b/>
          <w:bCs/>
          <w:sz w:val="24"/>
          <w:szCs w:val="24"/>
        </w:rPr>
      </w:pPr>
      <w:r>
        <w:rPr>
          <w:rFonts w:ascii="宋体" w:hAnsi="宋体" w:eastAsia="宋体"/>
          <w:bCs/>
          <w:sz w:val="24"/>
          <w:szCs w:val="24"/>
        </w:rPr>
        <w:t>1</w:t>
      </w:r>
      <w:r>
        <w:rPr>
          <w:rFonts w:hint="eastAsia" w:ascii="宋体" w:hAnsi="宋体" w:eastAsia="宋体"/>
          <w:bCs/>
          <w:sz w:val="24"/>
          <w:szCs w:val="24"/>
        </w:rPr>
        <w:t>、响应函（格式）：</w:t>
      </w:r>
    </w:p>
    <w:p w14:paraId="70FF45C9">
      <w:pPr>
        <w:spacing w:before="156" w:after="156" w:line="360" w:lineRule="auto"/>
        <w:jc w:val="center"/>
        <w:rPr>
          <w:rFonts w:ascii="宋体" w:hAnsi="宋体" w:eastAsia="宋体"/>
          <w:bCs/>
          <w:sz w:val="24"/>
          <w:szCs w:val="24"/>
        </w:rPr>
      </w:pPr>
      <w:r>
        <w:rPr>
          <w:rFonts w:hint="eastAsia" w:ascii="宋体" w:hAnsi="宋体" w:eastAsia="宋体"/>
          <w:bCs/>
          <w:sz w:val="24"/>
          <w:szCs w:val="24"/>
        </w:rPr>
        <w:t>响应函</w:t>
      </w:r>
    </w:p>
    <w:p w14:paraId="1B252E19">
      <w:p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致宜兴市张渚镇人民政府、江苏鸿阳工程咨询有限公司：</w:t>
      </w:r>
    </w:p>
    <w:p w14:paraId="1D7B4BAC">
      <w:p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我方收到你们本项目（项目编号：JSZC-320282-HYZX-C2025-0008）磋商文件，经仔细阅读和研究，我方决定参加报价。</w:t>
      </w:r>
    </w:p>
    <w:p w14:paraId="23C64F8F">
      <w:pPr>
        <w:numPr>
          <w:ilvl w:val="0"/>
          <w:numId w:val="10"/>
        </w:num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我方愿意按照磋商文件的一切要求，提供服务，报价总价详见《磋商报价表》。</w:t>
      </w:r>
    </w:p>
    <w:p w14:paraId="7C63CE59">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我方已对照磋商文件要求，填写了服务的偏离情况，详见</w:t>
      </w:r>
      <w:bookmarkStart w:id="310" w:name="_Hlk131935611"/>
      <w:r>
        <w:rPr>
          <w:rFonts w:hint="eastAsia" w:ascii="宋体" w:hAnsi="宋体" w:eastAsia="宋体"/>
          <w:bCs/>
          <w:sz w:val="24"/>
          <w:szCs w:val="24"/>
          <w:lang w:val="zh-CN"/>
        </w:rPr>
        <w:t>《项目技术要求偏离表》</w:t>
      </w:r>
      <w:bookmarkEnd w:id="310"/>
      <w:r>
        <w:rPr>
          <w:rFonts w:hint="eastAsia" w:ascii="宋体" w:hAnsi="宋体" w:eastAsia="宋体"/>
          <w:bCs/>
          <w:sz w:val="24"/>
          <w:szCs w:val="24"/>
          <w:lang w:val="zh-CN"/>
        </w:rPr>
        <w:t>。</w:t>
      </w:r>
    </w:p>
    <w:p w14:paraId="1E59E057">
      <w:pPr>
        <w:numPr>
          <w:ilvl w:val="0"/>
          <w:numId w:val="10"/>
        </w:numPr>
        <w:spacing w:line="360" w:lineRule="auto"/>
        <w:ind w:firstLine="480"/>
        <w:jc w:val="left"/>
        <w:rPr>
          <w:rFonts w:ascii="宋体" w:hAnsi="宋体" w:eastAsia="宋体"/>
          <w:bCs/>
          <w:sz w:val="24"/>
          <w:szCs w:val="24"/>
          <w:lang w:val="zh-CN"/>
        </w:rPr>
      </w:pPr>
      <w:bookmarkStart w:id="311" w:name="_Hlk160091472"/>
      <w:bookmarkStart w:id="312" w:name="_Hlk160091080"/>
      <w:r>
        <w:rPr>
          <w:rFonts w:hint="eastAsia" w:ascii="宋体" w:hAnsi="宋体" w:eastAsia="宋体"/>
          <w:bCs/>
          <w:sz w:val="24"/>
          <w:szCs w:val="24"/>
        </w:rPr>
        <w:t>我方参与报价即表示认可并遵守本磋商文件的所有规定，不再对磋商文件及相关补充更正文件提出质疑和投诉。</w:t>
      </w:r>
      <w:r>
        <w:rPr>
          <w:rFonts w:hint="eastAsia" w:ascii="宋体" w:hAnsi="宋体" w:eastAsia="宋体"/>
          <w:bCs/>
          <w:sz w:val="24"/>
          <w:szCs w:val="24"/>
          <w:lang w:val="zh-CN"/>
        </w:rPr>
        <w:t>我方响应文件的有效期为报价截止之日起的60天（含报价当日），在特殊情况下，可与贵方协商延长响应文件的有效期</w:t>
      </w:r>
      <w:bookmarkEnd w:id="311"/>
      <w:r>
        <w:rPr>
          <w:rFonts w:hint="eastAsia" w:ascii="宋体" w:hAnsi="宋体" w:eastAsia="宋体"/>
          <w:bCs/>
          <w:sz w:val="24"/>
          <w:szCs w:val="24"/>
          <w:lang w:val="zh-CN"/>
        </w:rPr>
        <w:t>。</w:t>
      </w:r>
      <w:bookmarkEnd w:id="312"/>
    </w:p>
    <w:p w14:paraId="0B8C0818">
      <w:pPr>
        <w:numPr>
          <w:ilvl w:val="0"/>
          <w:numId w:val="10"/>
        </w:num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如果我方的响应文件被接受，我方将履行招响应文件中规定的每一项要求，按期、按质、按量、按地点，完成服务任务。</w:t>
      </w:r>
    </w:p>
    <w:p w14:paraId="63446211">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我方愿意根据贵方及磋商小组的要求，提供响应文件中所有材料的原件及相关证明性资料</w:t>
      </w:r>
      <w:bookmarkStart w:id="313" w:name="_Hlk160091280"/>
      <w:r>
        <w:rPr>
          <w:rFonts w:hint="eastAsia" w:ascii="宋体" w:hAnsi="宋体" w:eastAsia="宋体"/>
          <w:bCs/>
          <w:sz w:val="24"/>
          <w:szCs w:val="24"/>
          <w:lang w:val="zh-CN"/>
        </w:rPr>
        <w:t>，</w:t>
      </w:r>
      <w:r>
        <w:rPr>
          <w:rFonts w:hint="eastAsia" w:ascii="宋体" w:hAnsi="宋体" w:eastAsia="宋体"/>
          <w:bCs/>
          <w:sz w:val="24"/>
          <w:szCs w:val="24"/>
        </w:rPr>
        <w:t>并保证我方已提供和将要提供的资料是真实的、准确的</w:t>
      </w:r>
      <w:bookmarkEnd w:id="313"/>
      <w:r>
        <w:rPr>
          <w:rFonts w:hint="eastAsia" w:ascii="宋体" w:hAnsi="宋体" w:eastAsia="宋体"/>
          <w:bCs/>
          <w:sz w:val="24"/>
          <w:szCs w:val="24"/>
          <w:lang w:val="zh-CN"/>
        </w:rPr>
        <w:t>。</w:t>
      </w:r>
    </w:p>
    <w:p w14:paraId="5CAC0D36">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我方认为采购人有权确定成交供应商。除因不可抗力或磋商文件认可的情形以外，我方绝不放弃成交资格。</w:t>
      </w:r>
    </w:p>
    <w:p w14:paraId="5880AE5D">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我方愿意按</w:t>
      </w:r>
      <w:r>
        <w:rPr>
          <w:rFonts w:hint="eastAsia" w:ascii="宋体" w:hAnsi="宋体" w:eastAsia="宋体" w:cs="宋体"/>
          <w:sz w:val="24"/>
          <w:szCs w:val="24"/>
          <w:lang w:val="zh-CN"/>
        </w:rPr>
        <w:t>《中华人民共和国民法典》</w:t>
      </w:r>
      <w:r>
        <w:rPr>
          <w:rFonts w:hint="eastAsia" w:ascii="宋体" w:hAnsi="宋体" w:eastAsia="宋体"/>
          <w:bCs/>
          <w:sz w:val="24"/>
          <w:szCs w:val="24"/>
          <w:lang w:val="zh-CN"/>
        </w:rPr>
        <w:t>和合同条款履行自己的全部责任。</w:t>
      </w:r>
    </w:p>
    <w:p w14:paraId="7D424F0A">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如果我方成交，我方愿意遵守磋商文件和成交通知书的规定，在指定时间和地点与采购人签订合同，并在签订合同前按磋商文件的规定交纳履约保证金。</w:t>
      </w:r>
    </w:p>
    <w:p w14:paraId="38009AE1">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p>
    <w:p w14:paraId="2F2FFFB3">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我方不是为本项目</w:t>
      </w:r>
      <w:r>
        <w:rPr>
          <w:rFonts w:ascii="宋体" w:hAnsi="宋体" w:eastAsia="宋体"/>
          <w:bCs/>
          <w:sz w:val="24"/>
          <w:szCs w:val="24"/>
        </w:rPr>
        <w:t>提供整体设计、规范编制或者项目管理、监理、检测等服务的供应商</w:t>
      </w:r>
      <w:r>
        <w:rPr>
          <w:rFonts w:hint="eastAsia" w:ascii="宋体" w:hAnsi="宋体" w:eastAsia="宋体"/>
          <w:bCs/>
          <w:sz w:val="24"/>
          <w:szCs w:val="24"/>
        </w:rPr>
        <w:t>。</w:t>
      </w:r>
    </w:p>
    <w:p w14:paraId="10CA272E">
      <w:pPr>
        <w:numPr>
          <w:ilvl w:val="0"/>
          <w:numId w:val="10"/>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关联单位情况说明：</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3EB4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noWrap w:val="0"/>
            <w:vAlign w:val="center"/>
          </w:tcPr>
          <w:p w14:paraId="3614A214">
            <w:pPr>
              <w:spacing w:line="360" w:lineRule="auto"/>
              <w:rPr>
                <w:rFonts w:ascii="宋体" w:hAnsi="宋体" w:eastAsia="宋体"/>
                <w:bCs/>
                <w:sz w:val="24"/>
                <w:szCs w:val="24"/>
                <w:lang w:val="zh-CN"/>
              </w:rPr>
            </w:pPr>
            <w:r>
              <w:rPr>
                <w:rFonts w:hint="eastAsia" w:ascii="宋体" w:hAnsi="宋体" w:eastAsia="宋体"/>
                <w:bCs/>
                <w:sz w:val="24"/>
                <w:szCs w:val="24"/>
                <w:lang w:val="zh-CN"/>
              </w:rPr>
              <w:t>与我方</w:t>
            </w:r>
            <w:r>
              <w:rPr>
                <w:rFonts w:hint="eastAsia" w:ascii="宋体" w:hAnsi="宋体" w:eastAsia="宋体"/>
                <w:bCs/>
                <w:sz w:val="24"/>
                <w:szCs w:val="24"/>
              </w:rPr>
              <w:t>单位负责人为同一人的其他单位</w:t>
            </w:r>
          </w:p>
        </w:tc>
        <w:tc>
          <w:tcPr>
            <w:tcW w:w="4550" w:type="dxa"/>
            <w:noWrap w:val="0"/>
            <w:vAlign w:val="center"/>
          </w:tcPr>
          <w:p w14:paraId="3889AB08">
            <w:pPr>
              <w:spacing w:line="360" w:lineRule="auto"/>
              <w:rPr>
                <w:rFonts w:ascii="宋体" w:hAnsi="宋体" w:eastAsia="宋体"/>
                <w:bCs/>
                <w:sz w:val="24"/>
                <w:szCs w:val="24"/>
                <w:lang w:val="zh-CN"/>
              </w:rPr>
            </w:pPr>
          </w:p>
        </w:tc>
      </w:tr>
      <w:tr w14:paraId="61176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05175D92">
            <w:pPr>
              <w:spacing w:line="360" w:lineRule="auto"/>
              <w:rPr>
                <w:rFonts w:ascii="宋体" w:hAnsi="宋体" w:eastAsia="宋体"/>
                <w:bCs/>
                <w:sz w:val="24"/>
                <w:szCs w:val="24"/>
                <w:lang w:val="zh-CN"/>
              </w:rPr>
            </w:pPr>
            <w:r>
              <w:rPr>
                <w:rFonts w:hint="eastAsia" w:ascii="宋体" w:hAnsi="宋体" w:eastAsia="宋体"/>
                <w:bCs/>
                <w:sz w:val="24"/>
                <w:szCs w:val="24"/>
                <w:lang w:val="zh-CN"/>
              </w:rPr>
              <w:t>与我方</w:t>
            </w:r>
            <w:r>
              <w:rPr>
                <w:rFonts w:hint="eastAsia" w:ascii="宋体" w:hAnsi="宋体" w:eastAsia="宋体"/>
                <w:bCs/>
                <w:sz w:val="24"/>
                <w:szCs w:val="24"/>
              </w:rPr>
              <w:t>存在直接控股、管理关系的其他单位</w:t>
            </w:r>
          </w:p>
        </w:tc>
        <w:tc>
          <w:tcPr>
            <w:tcW w:w="4550" w:type="dxa"/>
            <w:noWrap w:val="0"/>
            <w:vAlign w:val="center"/>
          </w:tcPr>
          <w:p w14:paraId="1BCDFAB5">
            <w:pPr>
              <w:spacing w:line="360" w:lineRule="auto"/>
              <w:rPr>
                <w:rFonts w:ascii="宋体" w:hAnsi="宋体" w:eastAsia="宋体"/>
                <w:bCs/>
                <w:sz w:val="24"/>
                <w:szCs w:val="24"/>
                <w:lang w:val="zh-CN"/>
              </w:rPr>
            </w:pPr>
          </w:p>
        </w:tc>
      </w:tr>
    </w:tbl>
    <w:p w14:paraId="6CDF436D">
      <w:pPr>
        <w:spacing w:line="360" w:lineRule="auto"/>
        <w:ind w:left="480"/>
        <w:rPr>
          <w:rFonts w:ascii="宋体" w:hAnsi="宋体" w:eastAsia="宋体"/>
          <w:bCs/>
          <w:sz w:val="24"/>
          <w:szCs w:val="24"/>
          <w:lang w:val="zh-CN"/>
        </w:rPr>
      </w:pPr>
      <w:r>
        <w:rPr>
          <w:rFonts w:hint="eastAsia" w:ascii="宋体" w:hAnsi="宋体" w:eastAsia="宋体"/>
          <w:bCs/>
          <w:sz w:val="24"/>
          <w:szCs w:val="24"/>
          <w:lang w:val="zh-CN"/>
        </w:rPr>
        <w:t>注：不填写视为无。</w:t>
      </w:r>
    </w:p>
    <w:p w14:paraId="5C598174">
      <w:pPr>
        <w:numPr>
          <w:ilvl w:val="0"/>
          <w:numId w:val="10"/>
        </w:numPr>
        <w:spacing w:line="360" w:lineRule="auto"/>
        <w:ind w:firstLine="480"/>
        <w:rPr>
          <w:rFonts w:ascii="宋体" w:hAnsi="宋体" w:eastAsia="宋体"/>
          <w:bCs/>
          <w:sz w:val="24"/>
          <w:szCs w:val="24"/>
          <w:lang w:val="zh-CN"/>
        </w:rPr>
      </w:pPr>
      <w:r>
        <w:rPr>
          <w:rFonts w:hint="eastAsia" w:ascii="宋体" w:hAnsi="宋体" w:eastAsia="宋体"/>
          <w:bCs/>
          <w:sz w:val="24"/>
          <w:szCs w:val="24"/>
          <w:lang w:val="zh-CN"/>
        </w:rPr>
        <w:t>与本报价有关的一切正式往来函电，请联系：</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1129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49E02FDF">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地址</w:t>
            </w:r>
          </w:p>
        </w:tc>
        <w:tc>
          <w:tcPr>
            <w:tcW w:w="2823" w:type="dxa"/>
            <w:noWrap w:val="0"/>
            <w:vAlign w:val="center"/>
          </w:tcPr>
          <w:p w14:paraId="4BBD0187">
            <w:pPr>
              <w:spacing w:line="360" w:lineRule="auto"/>
              <w:jc w:val="center"/>
              <w:rPr>
                <w:rFonts w:ascii="宋体" w:hAnsi="宋体" w:eastAsia="宋体"/>
                <w:bCs/>
                <w:sz w:val="24"/>
                <w:szCs w:val="24"/>
                <w:lang w:val="zh-CN"/>
              </w:rPr>
            </w:pPr>
          </w:p>
        </w:tc>
        <w:tc>
          <w:tcPr>
            <w:tcW w:w="1252" w:type="dxa"/>
            <w:noWrap w:val="0"/>
            <w:vAlign w:val="center"/>
          </w:tcPr>
          <w:p w14:paraId="19A17FDE">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邮编</w:t>
            </w:r>
          </w:p>
        </w:tc>
        <w:tc>
          <w:tcPr>
            <w:tcW w:w="3675" w:type="dxa"/>
            <w:noWrap w:val="0"/>
            <w:vAlign w:val="center"/>
          </w:tcPr>
          <w:p w14:paraId="0DE97F95">
            <w:pPr>
              <w:spacing w:line="360" w:lineRule="auto"/>
              <w:jc w:val="center"/>
              <w:rPr>
                <w:rFonts w:ascii="宋体" w:hAnsi="宋体" w:eastAsia="宋体"/>
                <w:bCs/>
                <w:sz w:val="24"/>
                <w:szCs w:val="24"/>
                <w:lang w:val="zh-CN"/>
              </w:rPr>
            </w:pPr>
          </w:p>
        </w:tc>
      </w:tr>
      <w:tr w14:paraId="6BA2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79762D85">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传真</w:t>
            </w:r>
          </w:p>
        </w:tc>
        <w:tc>
          <w:tcPr>
            <w:tcW w:w="2823" w:type="dxa"/>
            <w:noWrap w:val="0"/>
            <w:vAlign w:val="center"/>
          </w:tcPr>
          <w:p w14:paraId="7C5E6FC6">
            <w:pPr>
              <w:spacing w:line="360" w:lineRule="auto"/>
              <w:jc w:val="center"/>
              <w:rPr>
                <w:rFonts w:ascii="宋体" w:hAnsi="宋体" w:eastAsia="宋体"/>
                <w:bCs/>
                <w:sz w:val="24"/>
                <w:szCs w:val="24"/>
                <w:lang w:val="zh-CN"/>
              </w:rPr>
            </w:pPr>
          </w:p>
        </w:tc>
        <w:tc>
          <w:tcPr>
            <w:tcW w:w="1252" w:type="dxa"/>
            <w:noWrap w:val="0"/>
            <w:vAlign w:val="center"/>
          </w:tcPr>
          <w:p w14:paraId="29BC3F2B">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办公电话</w:t>
            </w:r>
          </w:p>
        </w:tc>
        <w:tc>
          <w:tcPr>
            <w:tcW w:w="3675" w:type="dxa"/>
            <w:noWrap w:val="0"/>
            <w:vAlign w:val="center"/>
          </w:tcPr>
          <w:p w14:paraId="3533BF1E">
            <w:pPr>
              <w:spacing w:line="360" w:lineRule="auto"/>
              <w:jc w:val="center"/>
              <w:rPr>
                <w:rFonts w:ascii="宋体" w:hAnsi="宋体" w:eastAsia="宋体"/>
                <w:bCs/>
                <w:sz w:val="24"/>
                <w:szCs w:val="24"/>
                <w:lang w:val="zh-CN"/>
              </w:rPr>
            </w:pPr>
          </w:p>
        </w:tc>
      </w:tr>
      <w:tr w14:paraId="0BBB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85CB8CF">
            <w:pPr>
              <w:spacing w:line="360" w:lineRule="auto"/>
              <w:jc w:val="center"/>
              <w:rPr>
                <w:rFonts w:ascii="宋体" w:hAnsi="宋体" w:eastAsia="宋体"/>
                <w:bCs/>
                <w:sz w:val="24"/>
                <w:szCs w:val="24"/>
              </w:rPr>
            </w:pPr>
            <w:r>
              <w:rPr>
                <w:rFonts w:hint="eastAsia" w:ascii="宋体" w:hAnsi="宋体" w:eastAsia="宋体"/>
                <w:bCs/>
                <w:sz w:val="24"/>
                <w:szCs w:val="24"/>
              </w:rPr>
              <w:t>法定代表人</w:t>
            </w:r>
          </w:p>
        </w:tc>
        <w:tc>
          <w:tcPr>
            <w:tcW w:w="2823" w:type="dxa"/>
            <w:noWrap w:val="0"/>
            <w:vAlign w:val="center"/>
          </w:tcPr>
          <w:p w14:paraId="7B7BE22C">
            <w:pPr>
              <w:spacing w:line="360" w:lineRule="auto"/>
              <w:jc w:val="center"/>
              <w:rPr>
                <w:rFonts w:ascii="宋体" w:hAnsi="宋体" w:eastAsia="宋体"/>
                <w:bCs/>
                <w:sz w:val="24"/>
                <w:szCs w:val="24"/>
                <w:lang w:val="zh-CN"/>
              </w:rPr>
            </w:pPr>
          </w:p>
        </w:tc>
        <w:tc>
          <w:tcPr>
            <w:tcW w:w="1252" w:type="dxa"/>
            <w:noWrap w:val="0"/>
            <w:vAlign w:val="center"/>
          </w:tcPr>
          <w:p w14:paraId="0E92C781">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手机号码</w:t>
            </w:r>
          </w:p>
        </w:tc>
        <w:tc>
          <w:tcPr>
            <w:tcW w:w="3675" w:type="dxa"/>
            <w:noWrap w:val="0"/>
            <w:vAlign w:val="center"/>
          </w:tcPr>
          <w:p w14:paraId="6115B78E">
            <w:pPr>
              <w:spacing w:line="360" w:lineRule="auto"/>
              <w:jc w:val="center"/>
              <w:rPr>
                <w:rFonts w:ascii="宋体" w:hAnsi="宋体" w:eastAsia="宋体"/>
                <w:bCs/>
                <w:sz w:val="24"/>
                <w:szCs w:val="24"/>
                <w:lang w:val="zh-CN"/>
              </w:rPr>
            </w:pPr>
          </w:p>
        </w:tc>
      </w:tr>
      <w:tr w14:paraId="6D28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7B21F303">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联系人</w:t>
            </w:r>
          </w:p>
        </w:tc>
        <w:tc>
          <w:tcPr>
            <w:tcW w:w="2823" w:type="dxa"/>
            <w:noWrap w:val="0"/>
            <w:vAlign w:val="center"/>
          </w:tcPr>
          <w:p w14:paraId="630A6394">
            <w:pPr>
              <w:spacing w:line="360" w:lineRule="auto"/>
              <w:jc w:val="center"/>
              <w:rPr>
                <w:rFonts w:ascii="宋体" w:hAnsi="宋体" w:eastAsia="宋体"/>
                <w:bCs/>
                <w:sz w:val="24"/>
                <w:szCs w:val="24"/>
                <w:lang w:val="zh-CN"/>
              </w:rPr>
            </w:pPr>
          </w:p>
        </w:tc>
        <w:tc>
          <w:tcPr>
            <w:tcW w:w="1252" w:type="dxa"/>
            <w:noWrap w:val="0"/>
            <w:vAlign w:val="center"/>
          </w:tcPr>
          <w:p w14:paraId="0C0BD814">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手机号码</w:t>
            </w:r>
          </w:p>
        </w:tc>
        <w:tc>
          <w:tcPr>
            <w:tcW w:w="3675" w:type="dxa"/>
            <w:noWrap w:val="0"/>
            <w:vAlign w:val="center"/>
          </w:tcPr>
          <w:p w14:paraId="20726858">
            <w:pPr>
              <w:spacing w:line="360" w:lineRule="auto"/>
              <w:jc w:val="center"/>
              <w:rPr>
                <w:rFonts w:ascii="宋体" w:hAnsi="宋体" w:eastAsia="宋体"/>
                <w:bCs/>
                <w:sz w:val="24"/>
                <w:szCs w:val="24"/>
                <w:lang w:val="zh-CN"/>
              </w:rPr>
            </w:pPr>
          </w:p>
        </w:tc>
      </w:tr>
      <w:tr w14:paraId="1B62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3AFD59E8">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开户名称</w:t>
            </w:r>
          </w:p>
        </w:tc>
        <w:tc>
          <w:tcPr>
            <w:tcW w:w="7750" w:type="dxa"/>
            <w:gridSpan w:val="3"/>
            <w:noWrap w:val="0"/>
            <w:vAlign w:val="center"/>
          </w:tcPr>
          <w:p w14:paraId="153BD3CB">
            <w:pPr>
              <w:spacing w:line="360" w:lineRule="auto"/>
              <w:jc w:val="center"/>
              <w:rPr>
                <w:rFonts w:ascii="宋体" w:hAnsi="宋体" w:eastAsia="宋体"/>
                <w:bCs/>
                <w:sz w:val="24"/>
                <w:szCs w:val="24"/>
                <w:lang w:val="zh-CN"/>
              </w:rPr>
            </w:pPr>
          </w:p>
        </w:tc>
      </w:tr>
      <w:tr w14:paraId="7A75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5B63AC42">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开户银行</w:t>
            </w:r>
          </w:p>
        </w:tc>
        <w:tc>
          <w:tcPr>
            <w:tcW w:w="2823" w:type="dxa"/>
            <w:noWrap w:val="0"/>
            <w:vAlign w:val="center"/>
          </w:tcPr>
          <w:p w14:paraId="10EB5B2F">
            <w:pPr>
              <w:spacing w:line="360" w:lineRule="auto"/>
              <w:jc w:val="center"/>
              <w:rPr>
                <w:rFonts w:ascii="宋体" w:hAnsi="宋体" w:eastAsia="宋体"/>
                <w:bCs/>
                <w:sz w:val="24"/>
                <w:szCs w:val="24"/>
                <w:lang w:val="zh-CN"/>
              </w:rPr>
            </w:pPr>
          </w:p>
        </w:tc>
        <w:tc>
          <w:tcPr>
            <w:tcW w:w="1252" w:type="dxa"/>
            <w:noWrap w:val="0"/>
            <w:vAlign w:val="center"/>
          </w:tcPr>
          <w:p w14:paraId="5349ADDD">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开户账号</w:t>
            </w:r>
          </w:p>
        </w:tc>
        <w:tc>
          <w:tcPr>
            <w:tcW w:w="3675" w:type="dxa"/>
            <w:noWrap w:val="0"/>
            <w:vAlign w:val="center"/>
          </w:tcPr>
          <w:p w14:paraId="5468F407">
            <w:pPr>
              <w:spacing w:line="360" w:lineRule="auto"/>
              <w:jc w:val="center"/>
              <w:rPr>
                <w:rFonts w:ascii="宋体" w:hAnsi="宋体" w:eastAsia="宋体"/>
                <w:bCs/>
                <w:sz w:val="24"/>
                <w:szCs w:val="24"/>
                <w:lang w:val="zh-CN"/>
              </w:rPr>
            </w:pPr>
          </w:p>
        </w:tc>
      </w:tr>
    </w:tbl>
    <w:p w14:paraId="22A93E73">
      <w:pPr>
        <w:jc w:val="center"/>
        <w:rPr>
          <w:rFonts w:ascii="宋体" w:hAnsi="宋体" w:eastAsia="宋体"/>
          <w:sz w:val="24"/>
          <w:szCs w:val="24"/>
        </w:rPr>
      </w:pPr>
    </w:p>
    <w:p w14:paraId="2A8D0BA9">
      <w:pPr>
        <w:jc w:val="center"/>
        <w:rPr>
          <w:rFonts w:ascii="宋体" w:hAnsi="宋体" w:eastAsia="宋体"/>
          <w:sz w:val="24"/>
          <w:szCs w:val="24"/>
        </w:rPr>
      </w:pPr>
    </w:p>
    <w:p w14:paraId="74C10A64">
      <w:pPr>
        <w:spacing w:line="360" w:lineRule="auto"/>
        <w:jc w:val="center"/>
        <w:rPr>
          <w:rFonts w:ascii="宋体" w:hAnsi="宋体" w:eastAsia="宋体"/>
          <w:bCs/>
          <w:sz w:val="24"/>
          <w:szCs w:val="24"/>
          <w:lang w:val="zh-CN"/>
        </w:rPr>
      </w:pPr>
      <w:r>
        <w:rPr>
          <w:rFonts w:hint="eastAsia" w:ascii="宋体" w:hAnsi="宋体" w:eastAsia="宋体"/>
          <w:bCs/>
          <w:sz w:val="24"/>
          <w:szCs w:val="24"/>
        </w:rPr>
        <w:t xml:space="preserve">                            供应商（电子签章）：</w:t>
      </w:r>
    </w:p>
    <w:p w14:paraId="6F48FC4B">
      <w:pPr>
        <w:ind w:firstLine="480"/>
        <w:jc w:val="left"/>
        <w:rPr>
          <w:rFonts w:ascii="宋体" w:hAnsi="宋体" w:eastAsia="宋体"/>
          <w:bCs/>
          <w:sz w:val="24"/>
          <w:szCs w:val="24"/>
        </w:rPr>
      </w:pPr>
      <w:r>
        <w:rPr>
          <w:rFonts w:ascii="宋体" w:hAnsi="宋体" w:eastAsia="宋体"/>
          <w:bCs/>
          <w:sz w:val="24"/>
          <w:szCs w:val="24"/>
        </w:rPr>
        <w:br w:type="page" w:clear="all"/>
      </w:r>
      <w:r>
        <w:rPr>
          <w:rFonts w:ascii="宋体" w:hAnsi="宋体" w:eastAsia="宋体"/>
          <w:bCs/>
          <w:sz w:val="24"/>
          <w:szCs w:val="24"/>
        </w:rPr>
        <w:t>2</w:t>
      </w:r>
      <w:r>
        <w:rPr>
          <w:rFonts w:hint="eastAsia" w:ascii="宋体" w:hAnsi="宋体" w:eastAsia="宋体"/>
          <w:bCs/>
          <w:sz w:val="24"/>
          <w:szCs w:val="24"/>
        </w:rPr>
        <w:t>、明细报价表（格式）：</w:t>
      </w:r>
    </w:p>
    <w:p w14:paraId="621448A4">
      <w:pPr>
        <w:jc w:val="center"/>
        <w:rPr>
          <w:rFonts w:ascii="宋体" w:hAnsi="宋体" w:eastAsia="宋体"/>
          <w:sz w:val="24"/>
          <w:szCs w:val="24"/>
        </w:rPr>
      </w:pPr>
      <w:bookmarkStart w:id="314" w:name="OLE_LINK3"/>
      <w:r>
        <w:rPr>
          <w:rFonts w:hint="eastAsia" w:ascii="宋体" w:hAnsi="宋体" w:eastAsia="宋体"/>
          <w:sz w:val="24"/>
          <w:szCs w:val="24"/>
        </w:rPr>
        <w:t>明细报价表</w:t>
      </w:r>
      <w:bookmarkEnd w:id="314"/>
    </w:p>
    <w:p w14:paraId="2F75EFDD">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宜兴市张渚镇全域土地综合整治规划方案编制服务项目</w:t>
      </w:r>
      <w:r>
        <w:rPr>
          <w:rFonts w:hint="eastAsia" w:ascii="宋体" w:hAnsi="宋体" w:eastAsia="宋体"/>
          <w:sz w:val="24"/>
          <w:szCs w:val="24"/>
        </w:rPr>
        <w:t xml:space="preserve"> </w:t>
      </w:r>
    </w:p>
    <w:p w14:paraId="6A0A636C">
      <w:pPr>
        <w:jc w:val="left"/>
        <w:rPr>
          <w:rFonts w:hint="eastAsia" w:ascii="宋体" w:hAnsi="宋体" w:eastAsia="宋体"/>
          <w:sz w:val="24"/>
          <w:szCs w:val="24"/>
          <w:lang w:eastAsia="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JSZC-320282-HYZX-C2025-0008</w:t>
      </w:r>
    </w:p>
    <w:p w14:paraId="247FC39E">
      <w:pPr>
        <w:jc w:val="center"/>
        <w:rPr>
          <w:rFonts w:ascii="宋体" w:hAnsi="宋体" w:eastAsia="宋体"/>
          <w:sz w:val="24"/>
          <w:szCs w:val="24"/>
        </w:rPr>
      </w:pPr>
      <w:r>
        <w:rPr>
          <w:rFonts w:hint="eastAsia" w:ascii="宋体" w:hAnsi="宋体" w:eastAsia="宋体"/>
          <w:sz w:val="24"/>
          <w:szCs w:val="24"/>
        </w:rPr>
        <w:t xml:space="preserve">                         </w:t>
      </w:r>
    </w:p>
    <w:tbl>
      <w:tblPr>
        <w:tblStyle w:val="39"/>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0C47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5DDAC6B5">
            <w:pPr>
              <w:jc w:val="center"/>
              <w:rPr>
                <w:rFonts w:ascii="宋体" w:hAnsi="宋体" w:eastAsia="宋体"/>
                <w:sz w:val="24"/>
                <w:szCs w:val="24"/>
              </w:rPr>
            </w:pPr>
            <w:bookmarkStart w:id="315" w:name="_Toc14859"/>
            <w:r>
              <w:rPr>
                <w:rFonts w:hint="eastAsia" w:ascii="宋体" w:hAnsi="宋体" w:eastAsia="宋体"/>
                <w:sz w:val="24"/>
                <w:szCs w:val="24"/>
              </w:rPr>
              <w:t>序号</w:t>
            </w:r>
          </w:p>
        </w:tc>
        <w:tc>
          <w:tcPr>
            <w:tcW w:w="3060" w:type="dxa"/>
            <w:noWrap w:val="0"/>
            <w:vAlign w:val="center"/>
          </w:tcPr>
          <w:p w14:paraId="0C6A3996">
            <w:pPr>
              <w:jc w:val="center"/>
              <w:rPr>
                <w:rFonts w:ascii="宋体" w:hAnsi="宋体" w:eastAsia="宋体"/>
                <w:sz w:val="24"/>
                <w:szCs w:val="24"/>
              </w:rPr>
            </w:pPr>
            <w:r>
              <w:rPr>
                <w:rFonts w:hint="eastAsia" w:ascii="宋体" w:hAnsi="宋体" w:eastAsia="宋体"/>
                <w:sz w:val="24"/>
                <w:szCs w:val="24"/>
              </w:rPr>
              <w:t>服务名称</w:t>
            </w:r>
          </w:p>
        </w:tc>
        <w:tc>
          <w:tcPr>
            <w:tcW w:w="1989" w:type="dxa"/>
            <w:noWrap w:val="0"/>
            <w:vAlign w:val="center"/>
          </w:tcPr>
          <w:p w14:paraId="7A9D14D2">
            <w:pPr>
              <w:jc w:val="center"/>
              <w:rPr>
                <w:rFonts w:ascii="宋体" w:hAnsi="宋体" w:eastAsia="宋体"/>
                <w:sz w:val="24"/>
                <w:szCs w:val="24"/>
              </w:rPr>
            </w:pPr>
            <w:r>
              <w:rPr>
                <w:rFonts w:hint="eastAsia" w:ascii="宋体" w:hAnsi="宋体" w:eastAsia="宋体"/>
                <w:sz w:val="24"/>
                <w:szCs w:val="24"/>
              </w:rPr>
              <w:t>数量</w:t>
            </w:r>
          </w:p>
        </w:tc>
        <w:tc>
          <w:tcPr>
            <w:tcW w:w="1989" w:type="dxa"/>
            <w:noWrap w:val="0"/>
            <w:vAlign w:val="center"/>
          </w:tcPr>
          <w:p w14:paraId="18A24ABB">
            <w:pPr>
              <w:jc w:val="center"/>
              <w:rPr>
                <w:rFonts w:ascii="宋体" w:hAnsi="宋体" w:eastAsia="宋体"/>
                <w:sz w:val="24"/>
                <w:szCs w:val="24"/>
              </w:rPr>
            </w:pPr>
            <w:r>
              <w:rPr>
                <w:rFonts w:hint="eastAsia" w:ascii="宋体" w:hAnsi="宋体" w:eastAsia="宋体"/>
                <w:sz w:val="24"/>
                <w:szCs w:val="24"/>
              </w:rPr>
              <w:t>单价</w:t>
            </w:r>
          </w:p>
          <w:p w14:paraId="1102E4C1">
            <w:pPr>
              <w:jc w:val="center"/>
              <w:rPr>
                <w:rFonts w:ascii="宋体" w:hAnsi="宋体" w:eastAsia="宋体"/>
                <w:sz w:val="24"/>
                <w:szCs w:val="24"/>
              </w:rPr>
            </w:pPr>
            <w:r>
              <w:rPr>
                <w:rFonts w:hint="eastAsia" w:ascii="宋体" w:hAnsi="宋体" w:eastAsia="宋体"/>
                <w:sz w:val="24"/>
                <w:szCs w:val="24"/>
              </w:rPr>
              <w:t>(元)</w:t>
            </w:r>
          </w:p>
        </w:tc>
        <w:tc>
          <w:tcPr>
            <w:tcW w:w="1989" w:type="dxa"/>
            <w:noWrap w:val="0"/>
            <w:vAlign w:val="center"/>
          </w:tcPr>
          <w:p w14:paraId="15B658A0">
            <w:pPr>
              <w:jc w:val="center"/>
              <w:rPr>
                <w:rFonts w:ascii="宋体" w:hAnsi="宋体" w:eastAsia="宋体"/>
                <w:sz w:val="24"/>
                <w:szCs w:val="24"/>
              </w:rPr>
            </w:pPr>
            <w:r>
              <w:rPr>
                <w:rFonts w:hint="eastAsia" w:ascii="宋体" w:hAnsi="宋体" w:eastAsia="宋体"/>
                <w:sz w:val="24"/>
                <w:szCs w:val="24"/>
              </w:rPr>
              <w:t>合计报价</w:t>
            </w:r>
          </w:p>
          <w:p w14:paraId="093D1A67">
            <w:pPr>
              <w:jc w:val="center"/>
              <w:rPr>
                <w:rFonts w:ascii="宋体" w:hAnsi="宋体" w:eastAsia="宋体"/>
                <w:sz w:val="24"/>
                <w:szCs w:val="24"/>
              </w:rPr>
            </w:pPr>
            <w:r>
              <w:rPr>
                <w:rFonts w:hint="eastAsia" w:ascii="宋体" w:hAnsi="宋体" w:eastAsia="宋体"/>
                <w:sz w:val="24"/>
                <w:szCs w:val="24"/>
              </w:rPr>
              <w:t>(元)</w:t>
            </w:r>
          </w:p>
        </w:tc>
      </w:tr>
      <w:tr w14:paraId="699B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223141D">
            <w:pPr>
              <w:ind w:left="-111" w:firstLine="62"/>
              <w:jc w:val="center"/>
              <w:rPr>
                <w:rFonts w:ascii="宋体" w:hAnsi="宋体" w:eastAsia="宋体"/>
                <w:sz w:val="24"/>
                <w:szCs w:val="24"/>
              </w:rPr>
            </w:pPr>
          </w:p>
        </w:tc>
        <w:tc>
          <w:tcPr>
            <w:tcW w:w="3060" w:type="dxa"/>
            <w:noWrap w:val="0"/>
            <w:vAlign w:val="center"/>
          </w:tcPr>
          <w:p w14:paraId="2E481D2D">
            <w:pPr>
              <w:jc w:val="center"/>
              <w:rPr>
                <w:rFonts w:ascii="宋体" w:hAnsi="宋体" w:eastAsia="宋体"/>
                <w:sz w:val="24"/>
                <w:szCs w:val="24"/>
              </w:rPr>
            </w:pPr>
          </w:p>
        </w:tc>
        <w:tc>
          <w:tcPr>
            <w:tcW w:w="1989" w:type="dxa"/>
            <w:noWrap w:val="0"/>
            <w:vAlign w:val="center"/>
          </w:tcPr>
          <w:p w14:paraId="0634FAB9">
            <w:pPr>
              <w:jc w:val="center"/>
              <w:rPr>
                <w:rFonts w:ascii="宋体" w:hAnsi="宋体" w:eastAsia="宋体"/>
                <w:sz w:val="24"/>
                <w:szCs w:val="24"/>
              </w:rPr>
            </w:pPr>
          </w:p>
        </w:tc>
        <w:tc>
          <w:tcPr>
            <w:tcW w:w="1989" w:type="dxa"/>
            <w:noWrap w:val="0"/>
            <w:vAlign w:val="center"/>
          </w:tcPr>
          <w:p w14:paraId="5E3A07BE">
            <w:pPr>
              <w:jc w:val="center"/>
              <w:rPr>
                <w:rFonts w:ascii="宋体" w:hAnsi="宋体" w:eastAsia="宋体"/>
                <w:sz w:val="24"/>
                <w:szCs w:val="24"/>
              </w:rPr>
            </w:pPr>
          </w:p>
        </w:tc>
        <w:tc>
          <w:tcPr>
            <w:tcW w:w="1989" w:type="dxa"/>
            <w:noWrap w:val="0"/>
            <w:vAlign w:val="center"/>
          </w:tcPr>
          <w:p w14:paraId="5B396522">
            <w:pPr>
              <w:jc w:val="center"/>
              <w:rPr>
                <w:rFonts w:ascii="宋体" w:hAnsi="宋体" w:eastAsia="宋体"/>
                <w:sz w:val="24"/>
                <w:szCs w:val="24"/>
              </w:rPr>
            </w:pPr>
          </w:p>
        </w:tc>
      </w:tr>
      <w:tr w14:paraId="28B9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364E7DD2">
            <w:pPr>
              <w:ind w:left="-111" w:firstLine="62"/>
              <w:jc w:val="center"/>
              <w:rPr>
                <w:rFonts w:ascii="宋体" w:hAnsi="宋体" w:eastAsia="宋体"/>
                <w:sz w:val="24"/>
                <w:szCs w:val="24"/>
              </w:rPr>
            </w:pPr>
          </w:p>
        </w:tc>
        <w:tc>
          <w:tcPr>
            <w:tcW w:w="3060" w:type="dxa"/>
            <w:noWrap w:val="0"/>
            <w:vAlign w:val="center"/>
          </w:tcPr>
          <w:p w14:paraId="038DECEA">
            <w:pPr>
              <w:jc w:val="center"/>
              <w:rPr>
                <w:rFonts w:ascii="宋体" w:hAnsi="宋体" w:eastAsia="宋体"/>
                <w:sz w:val="24"/>
                <w:szCs w:val="24"/>
              </w:rPr>
            </w:pPr>
          </w:p>
        </w:tc>
        <w:tc>
          <w:tcPr>
            <w:tcW w:w="1989" w:type="dxa"/>
            <w:noWrap w:val="0"/>
            <w:vAlign w:val="center"/>
          </w:tcPr>
          <w:p w14:paraId="74E17CC7">
            <w:pPr>
              <w:jc w:val="center"/>
              <w:rPr>
                <w:rFonts w:ascii="宋体" w:hAnsi="宋体" w:eastAsia="宋体"/>
                <w:sz w:val="24"/>
                <w:szCs w:val="24"/>
              </w:rPr>
            </w:pPr>
          </w:p>
        </w:tc>
        <w:tc>
          <w:tcPr>
            <w:tcW w:w="1989" w:type="dxa"/>
            <w:noWrap w:val="0"/>
            <w:vAlign w:val="center"/>
          </w:tcPr>
          <w:p w14:paraId="5E7ABFD8">
            <w:pPr>
              <w:jc w:val="center"/>
              <w:rPr>
                <w:rFonts w:ascii="宋体" w:hAnsi="宋体" w:eastAsia="宋体"/>
                <w:sz w:val="24"/>
                <w:szCs w:val="24"/>
              </w:rPr>
            </w:pPr>
          </w:p>
        </w:tc>
        <w:tc>
          <w:tcPr>
            <w:tcW w:w="1989" w:type="dxa"/>
            <w:noWrap w:val="0"/>
            <w:vAlign w:val="center"/>
          </w:tcPr>
          <w:p w14:paraId="575BDD89">
            <w:pPr>
              <w:jc w:val="center"/>
              <w:rPr>
                <w:rFonts w:ascii="宋体" w:hAnsi="宋体" w:eastAsia="宋体"/>
                <w:sz w:val="24"/>
                <w:szCs w:val="24"/>
              </w:rPr>
            </w:pPr>
          </w:p>
        </w:tc>
      </w:tr>
      <w:tr w14:paraId="3DED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4C3F1DF">
            <w:pPr>
              <w:ind w:left="-111" w:firstLine="62"/>
              <w:jc w:val="center"/>
              <w:rPr>
                <w:rFonts w:ascii="宋体" w:hAnsi="宋体" w:eastAsia="宋体"/>
                <w:sz w:val="24"/>
                <w:szCs w:val="24"/>
              </w:rPr>
            </w:pPr>
          </w:p>
        </w:tc>
        <w:tc>
          <w:tcPr>
            <w:tcW w:w="3060" w:type="dxa"/>
            <w:noWrap w:val="0"/>
            <w:vAlign w:val="center"/>
          </w:tcPr>
          <w:p w14:paraId="33775C0B">
            <w:pPr>
              <w:jc w:val="center"/>
              <w:rPr>
                <w:rFonts w:ascii="宋体" w:hAnsi="宋体" w:eastAsia="宋体"/>
                <w:sz w:val="24"/>
                <w:szCs w:val="24"/>
              </w:rPr>
            </w:pPr>
          </w:p>
        </w:tc>
        <w:tc>
          <w:tcPr>
            <w:tcW w:w="1989" w:type="dxa"/>
            <w:noWrap w:val="0"/>
            <w:vAlign w:val="center"/>
          </w:tcPr>
          <w:p w14:paraId="2BA03727">
            <w:pPr>
              <w:jc w:val="center"/>
              <w:rPr>
                <w:rFonts w:ascii="宋体" w:hAnsi="宋体" w:eastAsia="宋体"/>
                <w:sz w:val="24"/>
                <w:szCs w:val="24"/>
              </w:rPr>
            </w:pPr>
          </w:p>
        </w:tc>
        <w:tc>
          <w:tcPr>
            <w:tcW w:w="1989" w:type="dxa"/>
            <w:noWrap w:val="0"/>
            <w:vAlign w:val="center"/>
          </w:tcPr>
          <w:p w14:paraId="644BAF3C">
            <w:pPr>
              <w:jc w:val="center"/>
              <w:rPr>
                <w:rFonts w:ascii="宋体" w:hAnsi="宋体" w:eastAsia="宋体"/>
                <w:sz w:val="24"/>
                <w:szCs w:val="24"/>
              </w:rPr>
            </w:pPr>
          </w:p>
        </w:tc>
        <w:tc>
          <w:tcPr>
            <w:tcW w:w="1989" w:type="dxa"/>
            <w:noWrap w:val="0"/>
            <w:vAlign w:val="center"/>
          </w:tcPr>
          <w:p w14:paraId="32E24DD9">
            <w:pPr>
              <w:jc w:val="center"/>
              <w:rPr>
                <w:rFonts w:ascii="宋体" w:hAnsi="宋体" w:eastAsia="宋体"/>
                <w:sz w:val="24"/>
                <w:szCs w:val="24"/>
              </w:rPr>
            </w:pPr>
          </w:p>
        </w:tc>
      </w:tr>
      <w:tr w14:paraId="6ABB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C2B57EA">
            <w:pPr>
              <w:ind w:left="-111" w:firstLine="62"/>
              <w:jc w:val="center"/>
              <w:rPr>
                <w:rFonts w:ascii="宋体" w:hAnsi="宋体" w:eastAsia="宋体"/>
                <w:sz w:val="24"/>
                <w:szCs w:val="24"/>
              </w:rPr>
            </w:pPr>
          </w:p>
        </w:tc>
        <w:tc>
          <w:tcPr>
            <w:tcW w:w="3060" w:type="dxa"/>
            <w:noWrap w:val="0"/>
            <w:vAlign w:val="center"/>
          </w:tcPr>
          <w:p w14:paraId="12BC2D5C">
            <w:pPr>
              <w:jc w:val="center"/>
              <w:rPr>
                <w:rFonts w:ascii="宋体" w:hAnsi="宋体" w:eastAsia="宋体"/>
                <w:sz w:val="24"/>
                <w:szCs w:val="24"/>
              </w:rPr>
            </w:pPr>
          </w:p>
        </w:tc>
        <w:tc>
          <w:tcPr>
            <w:tcW w:w="1989" w:type="dxa"/>
            <w:noWrap w:val="0"/>
            <w:vAlign w:val="center"/>
          </w:tcPr>
          <w:p w14:paraId="023D1C6E">
            <w:pPr>
              <w:jc w:val="center"/>
              <w:rPr>
                <w:rFonts w:ascii="宋体" w:hAnsi="宋体" w:eastAsia="宋体"/>
                <w:sz w:val="24"/>
                <w:szCs w:val="24"/>
              </w:rPr>
            </w:pPr>
          </w:p>
        </w:tc>
        <w:tc>
          <w:tcPr>
            <w:tcW w:w="1989" w:type="dxa"/>
            <w:noWrap w:val="0"/>
            <w:vAlign w:val="center"/>
          </w:tcPr>
          <w:p w14:paraId="47745C3F">
            <w:pPr>
              <w:jc w:val="center"/>
              <w:rPr>
                <w:rFonts w:ascii="宋体" w:hAnsi="宋体" w:eastAsia="宋体"/>
                <w:sz w:val="24"/>
                <w:szCs w:val="24"/>
              </w:rPr>
            </w:pPr>
          </w:p>
        </w:tc>
        <w:tc>
          <w:tcPr>
            <w:tcW w:w="1989" w:type="dxa"/>
            <w:noWrap w:val="0"/>
            <w:vAlign w:val="center"/>
          </w:tcPr>
          <w:p w14:paraId="650F5990">
            <w:pPr>
              <w:jc w:val="center"/>
              <w:rPr>
                <w:rFonts w:ascii="宋体" w:hAnsi="宋体" w:eastAsia="宋体"/>
                <w:sz w:val="24"/>
                <w:szCs w:val="24"/>
              </w:rPr>
            </w:pPr>
          </w:p>
        </w:tc>
      </w:tr>
      <w:tr w14:paraId="2C63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27DE6A96">
            <w:pPr>
              <w:ind w:left="-111" w:firstLine="62"/>
              <w:jc w:val="center"/>
              <w:rPr>
                <w:rFonts w:ascii="宋体" w:hAnsi="宋体" w:eastAsia="宋体"/>
                <w:sz w:val="24"/>
                <w:szCs w:val="24"/>
              </w:rPr>
            </w:pPr>
          </w:p>
        </w:tc>
        <w:tc>
          <w:tcPr>
            <w:tcW w:w="3060" w:type="dxa"/>
            <w:noWrap w:val="0"/>
            <w:vAlign w:val="center"/>
          </w:tcPr>
          <w:p w14:paraId="54830A25">
            <w:pPr>
              <w:jc w:val="center"/>
              <w:rPr>
                <w:rFonts w:ascii="宋体" w:hAnsi="宋体" w:eastAsia="宋体"/>
                <w:sz w:val="24"/>
                <w:szCs w:val="24"/>
              </w:rPr>
            </w:pPr>
          </w:p>
        </w:tc>
        <w:tc>
          <w:tcPr>
            <w:tcW w:w="1989" w:type="dxa"/>
            <w:noWrap w:val="0"/>
            <w:vAlign w:val="center"/>
          </w:tcPr>
          <w:p w14:paraId="3F64CA0A">
            <w:pPr>
              <w:jc w:val="center"/>
              <w:rPr>
                <w:rFonts w:ascii="宋体" w:hAnsi="宋体" w:eastAsia="宋体"/>
                <w:sz w:val="24"/>
                <w:szCs w:val="24"/>
              </w:rPr>
            </w:pPr>
          </w:p>
        </w:tc>
        <w:tc>
          <w:tcPr>
            <w:tcW w:w="1989" w:type="dxa"/>
            <w:noWrap w:val="0"/>
            <w:vAlign w:val="center"/>
          </w:tcPr>
          <w:p w14:paraId="2178A04C">
            <w:pPr>
              <w:jc w:val="center"/>
              <w:rPr>
                <w:rFonts w:ascii="宋体" w:hAnsi="宋体" w:eastAsia="宋体"/>
                <w:sz w:val="24"/>
                <w:szCs w:val="24"/>
              </w:rPr>
            </w:pPr>
          </w:p>
        </w:tc>
        <w:tc>
          <w:tcPr>
            <w:tcW w:w="1989" w:type="dxa"/>
            <w:noWrap w:val="0"/>
            <w:vAlign w:val="center"/>
          </w:tcPr>
          <w:p w14:paraId="0AAD6F19">
            <w:pPr>
              <w:jc w:val="center"/>
              <w:rPr>
                <w:rFonts w:ascii="宋体" w:hAnsi="宋体" w:eastAsia="宋体"/>
                <w:sz w:val="24"/>
                <w:szCs w:val="24"/>
              </w:rPr>
            </w:pPr>
          </w:p>
        </w:tc>
      </w:tr>
      <w:tr w14:paraId="39076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FF6F059">
            <w:pPr>
              <w:ind w:left="-111" w:firstLine="62"/>
              <w:jc w:val="center"/>
              <w:rPr>
                <w:rFonts w:ascii="宋体" w:hAnsi="宋体" w:eastAsia="宋体"/>
                <w:sz w:val="24"/>
                <w:szCs w:val="24"/>
              </w:rPr>
            </w:pPr>
          </w:p>
        </w:tc>
        <w:tc>
          <w:tcPr>
            <w:tcW w:w="3060" w:type="dxa"/>
            <w:noWrap w:val="0"/>
            <w:vAlign w:val="center"/>
          </w:tcPr>
          <w:p w14:paraId="525F7595">
            <w:pPr>
              <w:jc w:val="center"/>
              <w:rPr>
                <w:rFonts w:ascii="宋体" w:hAnsi="宋体" w:eastAsia="宋体"/>
                <w:sz w:val="24"/>
                <w:szCs w:val="24"/>
              </w:rPr>
            </w:pPr>
          </w:p>
        </w:tc>
        <w:tc>
          <w:tcPr>
            <w:tcW w:w="1989" w:type="dxa"/>
            <w:noWrap w:val="0"/>
            <w:vAlign w:val="center"/>
          </w:tcPr>
          <w:p w14:paraId="044AA11D">
            <w:pPr>
              <w:jc w:val="center"/>
              <w:rPr>
                <w:rFonts w:ascii="宋体" w:hAnsi="宋体" w:eastAsia="宋体"/>
                <w:sz w:val="24"/>
                <w:szCs w:val="24"/>
              </w:rPr>
            </w:pPr>
          </w:p>
        </w:tc>
        <w:tc>
          <w:tcPr>
            <w:tcW w:w="1989" w:type="dxa"/>
            <w:noWrap w:val="0"/>
            <w:vAlign w:val="center"/>
          </w:tcPr>
          <w:p w14:paraId="5A0D863E">
            <w:pPr>
              <w:jc w:val="center"/>
              <w:rPr>
                <w:rFonts w:ascii="宋体" w:hAnsi="宋体" w:eastAsia="宋体"/>
                <w:sz w:val="24"/>
                <w:szCs w:val="24"/>
              </w:rPr>
            </w:pPr>
          </w:p>
        </w:tc>
        <w:tc>
          <w:tcPr>
            <w:tcW w:w="1989" w:type="dxa"/>
            <w:noWrap w:val="0"/>
            <w:vAlign w:val="center"/>
          </w:tcPr>
          <w:p w14:paraId="50586207">
            <w:pPr>
              <w:jc w:val="center"/>
              <w:rPr>
                <w:rFonts w:ascii="宋体" w:hAnsi="宋体" w:eastAsia="宋体"/>
                <w:sz w:val="24"/>
                <w:szCs w:val="24"/>
              </w:rPr>
            </w:pPr>
          </w:p>
        </w:tc>
      </w:tr>
      <w:tr w14:paraId="0DD4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FFCED9B">
            <w:pPr>
              <w:ind w:left="-111" w:firstLine="62"/>
              <w:jc w:val="center"/>
              <w:rPr>
                <w:rFonts w:ascii="宋体" w:hAnsi="宋体" w:eastAsia="宋体"/>
                <w:sz w:val="24"/>
                <w:szCs w:val="24"/>
              </w:rPr>
            </w:pPr>
          </w:p>
        </w:tc>
        <w:tc>
          <w:tcPr>
            <w:tcW w:w="3060" w:type="dxa"/>
            <w:noWrap w:val="0"/>
            <w:vAlign w:val="center"/>
          </w:tcPr>
          <w:p w14:paraId="676A9CD7">
            <w:pPr>
              <w:jc w:val="center"/>
              <w:rPr>
                <w:rFonts w:ascii="宋体" w:hAnsi="宋体" w:eastAsia="宋体"/>
                <w:sz w:val="24"/>
                <w:szCs w:val="24"/>
              </w:rPr>
            </w:pPr>
          </w:p>
        </w:tc>
        <w:tc>
          <w:tcPr>
            <w:tcW w:w="1989" w:type="dxa"/>
            <w:noWrap w:val="0"/>
            <w:vAlign w:val="center"/>
          </w:tcPr>
          <w:p w14:paraId="0061B3E9">
            <w:pPr>
              <w:jc w:val="center"/>
              <w:rPr>
                <w:rFonts w:ascii="宋体" w:hAnsi="宋体" w:eastAsia="宋体"/>
                <w:sz w:val="24"/>
                <w:szCs w:val="24"/>
              </w:rPr>
            </w:pPr>
          </w:p>
        </w:tc>
        <w:tc>
          <w:tcPr>
            <w:tcW w:w="1989" w:type="dxa"/>
            <w:noWrap w:val="0"/>
            <w:vAlign w:val="center"/>
          </w:tcPr>
          <w:p w14:paraId="47A6E245">
            <w:pPr>
              <w:jc w:val="center"/>
              <w:rPr>
                <w:rFonts w:ascii="宋体" w:hAnsi="宋体" w:eastAsia="宋体"/>
                <w:sz w:val="24"/>
                <w:szCs w:val="24"/>
              </w:rPr>
            </w:pPr>
          </w:p>
        </w:tc>
        <w:tc>
          <w:tcPr>
            <w:tcW w:w="1989" w:type="dxa"/>
            <w:noWrap w:val="0"/>
            <w:vAlign w:val="center"/>
          </w:tcPr>
          <w:p w14:paraId="2896DC18">
            <w:pPr>
              <w:jc w:val="center"/>
              <w:rPr>
                <w:rFonts w:ascii="宋体" w:hAnsi="宋体" w:eastAsia="宋体"/>
                <w:sz w:val="24"/>
                <w:szCs w:val="24"/>
              </w:rPr>
            </w:pPr>
          </w:p>
        </w:tc>
      </w:tr>
      <w:tr w14:paraId="5EC2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A99EBB8">
            <w:pPr>
              <w:ind w:left="-111" w:firstLine="62"/>
              <w:jc w:val="center"/>
              <w:rPr>
                <w:rFonts w:ascii="宋体" w:hAnsi="宋体" w:eastAsia="宋体"/>
                <w:sz w:val="24"/>
                <w:szCs w:val="24"/>
              </w:rPr>
            </w:pPr>
          </w:p>
        </w:tc>
        <w:tc>
          <w:tcPr>
            <w:tcW w:w="3060" w:type="dxa"/>
            <w:noWrap w:val="0"/>
            <w:vAlign w:val="center"/>
          </w:tcPr>
          <w:p w14:paraId="232893FA">
            <w:pPr>
              <w:jc w:val="center"/>
              <w:rPr>
                <w:rFonts w:ascii="宋体" w:hAnsi="宋体" w:eastAsia="宋体"/>
                <w:sz w:val="24"/>
                <w:szCs w:val="24"/>
              </w:rPr>
            </w:pPr>
          </w:p>
        </w:tc>
        <w:tc>
          <w:tcPr>
            <w:tcW w:w="1989" w:type="dxa"/>
            <w:noWrap w:val="0"/>
            <w:vAlign w:val="center"/>
          </w:tcPr>
          <w:p w14:paraId="680ED04A">
            <w:pPr>
              <w:jc w:val="center"/>
              <w:rPr>
                <w:rFonts w:ascii="宋体" w:hAnsi="宋体" w:eastAsia="宋体"/>
                <w:sz w:val="24"/>
                <w:szCs w:val="24"/>
              </w:rPr>
            </w:pPr>
          </w:p>
        </w:tc>
        <w:tc>
          <w:tcPr>
            <w:tcW w:w="1989" w:type="dxa"/>
            <w:noWrap w:val="0"/>
            <w:vAlign w:val="center"/>
          </w:tcPr>
          <w:p w14:paraId="771559DA">
            <w:pPr>
              <w:jc w:val="center"/>
              <w:rPr>
                <w:rFonts w:ascii="宋体" w:hAnsi="宋体" w:eastAsia="宋体"/>
                <w:sz w:val="24"/>
                <w:szCs w:val="24"/>
              </w:rPr>
            </w:pPr>
          </w:p>
        </w:tc>
        <w:tc>
          <w:tcPr>
            <w:tcW w:w="1989" w:type="dxa"/>
            <w:noWrap w:val="0"/>
            <w:vAlign w:val="center"/>
          </w:tcPr>
          <w:p w14:paraId="77DD212B">
            <w:pPr>
              <w:jc w:val="center"/>
              <w:rPr>
                <w:rFonts w:ascii="宋体" w:hAnsi="宋体" w:eastAsia="宋体"/>
                <w:sz w:val="24"/>
                <w:szCs w:val="24"/>
              </w:rPr>
            </w:pPr>
          </w:p>
        </w:tc>
      </w:tr>
      <w:tr w14:paraId="0C77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noWrap w:val="0"/>
            <w:vAlign w:val="center"/>
          </w:tcPr>
          <w:p w14:paraId="7B987CA4">
            <w:pPr>
              <w:jc w:val="center"/>
              <w:rPr>
                <w:rFonts w:ascii="宋体" w:hAnsi="宋体" w:eastAsia="宋体"/>
                <w:b/>
                <w:bCs/>
                <w:sz w:val="24"/>
                <w:szCs w:val="24"/>
              </w:rPr>
            </w:pPr>
            <w:r>
              <w:rPr>
                <w:rFonts w:hint="eastAsia" w:ascii="宋体" w:hAnsi="宋体" w:eastAsia="宋体"/>
                <w:b/>
                <w:bCs/>
                <w:sz w:val="24"/>
                <w:szCs w:val="24"/>
              </w:rPr>
              <w:t>合计总价(元)</w:t>
            </w:r>
          </w:p>
        </w:tc>
        <w:tc>
          <w:tcPr>
            <w:tcW w:w="5967" w:type="dxa"/>
            <w:gridSpan w:val="3"/>
            <w:noWrap w:val="0"/>
            <w:vAlign w:val="center"/>
          </w:tcPr>
          <w:p w14:paraId="147C9661">
            <w:pPr>
              <w:jc w:val="left"/>
              <w:rPr>
                <w:rFonts w:ascii="宋体" w:hAnsi="宋体" w:eastAsia="宋体"/>
                <w:sz w:val="24"/>
                <w:szCs w:val="24"/>
              </w:rPr>
            </w:pPr>
          </w:p>
        </w:tc>
      </w:tr>
    </w:tbl>
    <w:p w14:paraId="2676E2B5">
      <w:pPr>
        <w:spacing w:line="360" w:lineRule="auto"/>
        <w:ind w:left="5460" w:hanging="5460"/>
        <w:jc w:val="center"/>
        <w:rPr>
          <w:rFonts w:ascii="宋体" w:hAnsi="宋体" w:eastAsia="宋体"/>
          <w:bCs/>
          <w:sz w:val="24"/>
          <w:szCs w:val="24"/>
        </w:rPr>
      </w:pPr>
      <w:r>
        <w:rPr>
          <w:rFonts w:hint="eastAsia" w:ascii="宋体" w:hAnsi="宋体" w:eastAsia="宋体"/>
          <w:bCs/>
          <w:sz w:val="24"/>
          <w:szCs w:val="24"/>
        </w:rPr>
        <w:t xml:space="preserve">                               </w:t>
      </w:r>
    </w:p>
    <w:p w14:paraId="6AD9B1FF">
      <w:pPr>
        <w:spacing w:line="360" w:lineRule="auto"/>
        <w:rPr>
          <w:rFonts w:ascii="宋体" w:hAnsi="宋体" w:eastAsia="宋体"/>
          <w:bCs/>
          <w:sz w:val="24"/>
          <w:szCs w:val="24"/>
        </w:rPr>
      </w:pPr>
      <w:r>
        <w:rPr>
          <w:rFonts w:hint="eastAsia" w:ascii="宋体" w:hAnsi="宋体" w:eastAsia="宋体"/>
          <w:bCs/>
          <w:sz w:val="24"/>
          <w:szCs w:val="24"/>
        </w:rPr>
        <w:t xml:space="preserve">                              </w:t>
      </w:r>
      <w:bookmarkEnd w:id="315"/>
      <w:bookmarkStart w:id="316" w:name="OLE_LINK149"/>
      <w:r>
        <w:rPr>
          <w:rFonts w:hint="eastAsia" w:ascii="宋体" w:hAnsi="宋体" w:eastAsia="宋体"/>
          <w:bCs/>
          <w:sz w:val="24"/>
          <w:szCs w:val="24"/>
        </w:rPr>
        <w:t xml:space="preserve">                      供应商（电子签章）：</w:t>
      </w:r>
    </w:p>
    <w:p w14:paraId="4070FE1A">
      <w:pPr>
        <w:spacing w:line="360" w:lineRule="auto"/>
        <w:rPr>
          <w:rFonts w:ascii="宋体" w:hAnsi="宋体" w:eastAsia="宋体"/>
          <w:bCs/>
          <w:sz w:val="24"/>
          <w:szCs w:val="24"/>
        </w:rPr>
      </w:pPr>
    </w:p>
    <w:p w14:paraId="2C37C5A9">
      <w:pPr>
        <w:spacing w:line="460" w:lineRule="exact"/>
        <w:jc w:val="left"/>
        <w:rPr>
          <w:rFonts w:ascii="宋体" w:hAnsi="宋体" w:eastAsia="宋体" w:cs="Times New Roman"/>
          <w:szCs w:val="21"/>
          <w:lang w:val="zh-CN"/>
        </w:rPr>
      </w:pPr>
      <w:r>
        <w:rPr>
          <w:rFonts w:hint="eastAsia" w:ascii="宋体" w:hAnsi="宋体" w:eastAsia="宋体" w:cs="Times New Roman"/>
          <w:szCs w:val="21"/>
          <w:lang w:val="zh-CN"/>
        </w:rPr>
        <w:t>注：</w:t>
      </w:r>
      <w:bookmarkEnd w:id="316"/>
    </w:p>
    <w:p w14:paraId="39D2C16E">
      <w:pPr>
        <w:widowControl/>
        <w:spacing w:line="460" w:lineRule="exact"/>
        <w:ind w:firstLine="420"/>
        <w:jc w:val="left"/>
        <w:rPr>
          <w:rFonts w:ascii="宋体" w:hAnsi="宋体" w:eastAsia="宋体" w:cs="Times New Roman"/>
          <w:bCs/>
          <w:szCs w:val="21"/>
        </w:rPr>
      </w:pPr>
      <w:r>
        <w:rPr>
          <w:rFonts w:hint="eastAsia" w:ascii="宋体" w:hAnsi="宋体" w:eastAsia="宋体" w:cs="Times New Roman"/>
          <w:bCs/>
          <w:szCs w:val="21"/>
        </w:rPr>
        <w:t>1、供应商应当根据“第三章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cs="Times New Roman"/>
          <w:bCs/>
          <w:sz w:val="24"/>
          <w:szCs w:val="24"/>
        </w:rPr>
        <w:br w:type="page" w:clear="all"/>
      </w:r>
    </w:p>
    <w:p w14:paraId="33D68D53">
      <w:pPr>
        <w:spacing w:line="360" w:lineRule="auto"/>
        <w:ind w:firstLine="480"/>
        <w:rPr>
          <w:rFonts w:ascii="宋体" w:hAnsi="宋体" w:eastAsia="宋体"/>
          <w:bCs/>
          <w:sz w:val="24"/>
          <w:szCs w:val="24"/>
          <w:lang w:val="zh-CN"/>
        </w:rPr>
      </w:pPr>
      <w:r>
        <w:rPr>
          <w:rFonts w:ascii="宋体" w:hAnsi="宋体" w:eastAsia="宋体"/>
          <w:bCs/>
          <w:sz w:val="24"/>
          <w:szCs w:val="24"/>
        </w:rPr>
        <w:t>3</w:t>
      </w:r>
      <w:r>
        <w:rPr>
          <w:rFonts w:hint="eastAsia" w:ascii="宋体" w:hAnsi="宋体" w:eastAsia="宋体"/>
          <w:bCs/>
          <w:sz w:val="24"/>
          <w:szCs w:val="24"/>
        </w:rPr>
        <w:t>、</w:t>
      </w:r>
      <w:r>
        <w:rPr>
          <w:rFonts w:hint="eastAsia" w:ascii="宋体" w:hAnsi="宋体" w:eastAsia="宋体"/>
          <w:bCs/>
          <w:sz w:val="24"/>
          <w:szCs w:val="24"/>
          <w:lang w:val="zh-CN"/>
        </w:rPr>
        <w:t>项目技术要求偏离表</w:t>
      </w:r>
      <w:r>
        <w:rPr>
          <w:rFonts w:hint="eastAsia" w:ascii="宋体" w:hAnsi="宋体" w:eastAsia="宋体"/>
          <w:bCs/>
          <w:sz w:val="24"/>
          <w:szCs w:val="24"/>
        </w:rPr>
        <w:t>（格式）：</w:t>
      </w:r>
    </w:p>
    <w:p w14:paraId="4EF21F8B">
      <w:pPr>
        <w:tabs>
          <w:tab w:val="left" w:pos="255"/>
        </w:tabs>
        <w:spacing w:before="156" w:after="156" w:line="360" w:lineRule="auto"/>
        <w:jc w:val="center"/>
        <w:rPr>
          <w:rFonts w:ascii="宋体" w:hAnsi="宋体" w:eastAsia="宋体"/>
          <w:sz w:val="24"/>
          <w:szCs w:val="24"/>
          <w:lang w:val="zh-CN"/>
        </w:rPr>
      </w:pPr>
      <w:r>
        <w:rPr>
          <w:rFonts w:hint="eastAsia" w:ascii="宋体" w:hAnsi="宋体" w:eastAsia="宋体"/>
          <w:sz w:val="24"/>
          <w:szCs w:val="24"/>
          <w:lang w:val="zh-CN"/>
        </w:rPr>
        <w:t xml:space="preserve"> 项目技术要求偏离表</w:t>
      </w:r>
    </w:p>
    <w:p w14:paraId="3213E831">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宜兴市张渚镇全域土地综合整治规划方案编制服务项目</w:t>
      </w:r>
      <w:r>
        <w:rPr>
          <w:rFonts w:hint="eastAsia" w:ascii="宋体" w:hAnsi="宋体" w:eastAsia="宋体"/>
          <w:sz w:val="24"/>
          <w:szCs w:val="24"/>
        </w:rPr>
        <w:t xml:space="preserve"> </w:t>
      </w:r>
    </w:p>
    <w:p w14:paraId="1D86B412">
      <w:pPr>
        <w:spacing w:after="156"/>
        <w:rPr>
          <w:rFonts w:ascii="宋体" w:hAnsi="宋体" w:eastAsia="宋体"/>
          <w:sz w:val="24"/>
          <w:szCs w:val="24"/>
          <w:lang w:val="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JSZC-320282-HYZX-C2025-0008</w:t>
      </w:r>
      <w:r>
        <w:rPr>
          <w:rFonts w:hint="eastAsia" w:ascii="宋体" w:hAnsi="宋体" w:eastAsia="宋体"/>
          <w:sz w:val="24"/>
          <w:szCs w:val="24"/>
          <w:lang w:val="zh-CN"/>
        </w:rPr>
        <w:t xml:space="preserve"> </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52B9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57C3E5C">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序号</w:t>
            </w:r>
          </w:p>
        </w:tc>
        <w:tc>
          <w:tcPr>
            <w:tcW w:w="1973" w:type="dxa"/>
            <w:noWrap w:val="0"/>
            <w:vAlign w:val="center"/>
          </w:tcPr>
          <w:p w14:paraId="2558709C">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项目名称</w:t>
            </w:r>
          </w:p>
        </w:tc>
        <w:tc>
          <w:tcPr>
            <w:tcW w:w="2315" w:type="dxa"/>
            <w:noWrap w:val="0"/>
            <w:vAlign w:val="center"/>
          </w:tcPr>
          <w:p w14:paraId="30A05E95">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采购服务要求</w:t>
            </w:r>
          </w:p>
        </w:tc>
        <w:tc>
          <w:tcPr>
            <w:tcW w:w="2327" w:type="dxa"/>
            <w:noWrap w:val="0"/>
            <w:vAlign w:val="center"/>
          </w:tcPr>
          <w:p w14:paraId="370CD466">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报价服务响应</w:t>
            </w:r>
          </w:p>
        </w:tc>
        <w:tc>
          <w:tcPr>
            <w:tcW w:w="1969" w:type="dxa"/>
            <w:noWrap w:val="0"/>
            <w:vAlign w:val="center"/>
          </w:tcPr>
          <w:p w14:paraId="630C0D67">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正偏离/负偏离</w:t>
            </w:r>
          </w:p>
        </w:tc>
      </w:tr>
      <w:tr w14:paraId="11B9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B20271F">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2D277E0E">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320EB940">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60E711D2">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75E29576">
            <w:pPr>
              <w:tabs>
                <w:tab w:val="left" w:pos="255"/>
              </w:tabs>
              <w:spacing w:line="360" w:lineRule="auto"/>
              <w:ind w:left="420" w:firstLine="480"/>
              <w:rPr>
                <w:rFonts w:ascii="宋体" w:hAnsi="宋体" w:eastAsia="宋体"/>
                <w:sz w:val="24"/>
                <w:szCs w:val="24"/>
                <w:lang w:val="zh-CN"/>
              </w:rPr>
            </w:pPr>
          </w:p>
        </w:tc>
      </w:tr>
      <w:tr w14:paraId="69EB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68658AA">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73851297">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2A3FEB2B">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67B17C0B">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379D5357">
            <w:pPr>
              <w:tabs>
                <w:tab w:val="left" w:pos="255"/>
              </w:tabs>
              <w:spacing w:line="360" w:lineRule="auto"/>
              <w:ind w:left="420" w:firstLine="480"/>
              <w:rPr>
                <w:rFonts w:ascii="宋体" w:hAnsi="宋体" w:eastAsia="宋体"/>
                <w:sz w:val="24"/>
                <w:szCs w:val="24"/>
                <w:lang w:val="zh-CN"/>
              </w:rPr>
            </w:pPr>
          </w:p>
        </w:tc>
      </w:tr>
      <w:tr w14:paraId="34A27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A00B740">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731A75DB">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1C67B373">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0A77D89E">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1638515A">
            <w:pPr>
              <w:tabs>
                <w:tab w:val="left" w:pos="255"/>
              </w:tabs>
              <w:spacing w:line="360" w:lineRule="auto"/>
              <w:ind w:left="420" w:firstLine="480"/>
              <w:rPr>
                <w:rFonts w:ascii="宋体" w:hAnsi="宋体" w:eastAsia="宋体"/>
                <w:sz w:val="24"/>
                <w:szCs w:val="24"/>
                <w:lang w:val="zh-CN"/>
              </w:rPr>
            </w:pPr>
          </w:p>
        </w:tc>
      </w:tr>
      <w:tr w14:paraId="5E55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7C5EB797">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34397EE7">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4D6FF4AA">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2A94B1F1">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6395DE02">
            <w:pPr>
              <w:tabs>
                <w:tab w:val="left" w:pos="255"/>
              </w:tabs>
              <w:spacing w:line="360" w:lineRule="auto"/>
              <w:ind w:left="420" w:firstLine="480"/>
              <w:rPr>
                <w:rFonts w:ascii="宋体" w:hAnsi="宋体" w:eastAsia="宋体"/>
                <w:sz w:val="24"/>
                <w:szCs w:val="24"/>
                <w:lang w:val="zh-CN"/>
              </w:rPr>
            </w:pPr>
          </w:p>
        </w:tc>
      </w:tr>
      <w:tr w14:paraId="0F4C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0EFBAEF">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76461F8A">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593161E0">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55618051">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41212C28">
            <w:pPr>
              <w:tabs>
                <w:tab w:val="left" w:pos="255"/>
              </w:tabs>
              <w:spacing w:line="360" w:lineRule="auto"/>
              <w:ind w:left="420" w:firstLine="480"/>
              <w:rPr>
                <w:rFonts w:ascii="宋体" w:hAnsi="宋体" w:eastAsia="宋体"/>
                <w:sz w:val="24"/>
                <w:szCs w:val="24"/>
                <w:lang w:val="zh-CN"/>
              </w:rPr>
            </w:pPr>
          </w:p>
        </w:tc>
      </w:tr>
    </w:tbl>
    <w:p w14:paraId="448B8AC3">
      <w:pPr>
        <w:rPr>
          <w:rFonts w:ascii="宋体" w:hAnsi="宋体" w:eastAsia="宋体"/>
          <w:bCs/>
          <w:sz w:val="24"/>
          <w:szCs w:val="24"/>
        </w:rPr>
      </w:pPr>
    </w:p>
    <w:p w14:paraId="1F579017">
      <w:pPr>
        <w:rPr>
          <w:rFonts w:ascii="宋体" w:hAnsi="宋体" w:eastAsia="宋体"/>
          <w:bCs/>
          <w:sz w:val="24"/>
          <w:szCs w:val="24"/>
        </w:rPr>
      </w:pPr>
      <w:r>
        <w:rPr>
          <w:rFonts w:hint="eastAsia" w:ascii="宋体" w:hAnsi="宋体" w:eastAsia="宋体"/>
          <w:bCs/>
          <w:sz w:val="24"/>
          <w:szCs w:val="24"/>
        </w:rPr>
        <w:t xml:space="preserve">                                          供应商（电子签章）：</w:t>
      </w:r>
    </w:p>
    <w:p w14:paraId="260FF14B">
      <w:pPr>
        <w:rPr>
          <w:rFonts w:ascii="宋体" w:hAnsi="宋体" w:eastAsia="宋体"/>
          <w:bCs/>
          <w:sz w:val="24"/>
          <w:szCs w:val="24"/>
        </w:rPr>
      </w:pPr>
    </w:p>
    <w:p w14:paraId="558C15D1">
      <w:pPr>
        <w:spacing w:line="360" w:lineRule="auto"/>
        <w:ind w:left="420"/>
        <w:rPr>
          <w:rFonts w:ascii="宋体" w:hAnsi="宋体" w:eastAsia="宋体"/>
          <w:bCs/>
          <w:sz w:val="22"/>
          <w:szCs w:val="24"/>
          <w:lang w:val="zh-CN"/>
        </w:rPr>
      </w:pPr>
      <w:r>
        <w:rPr>
          <w:rFonts w:hint="eastAsia" w:ascii="宋体" w:hAnsi="宋体" w:eastAsia="宋体"/>
          <w:bCs/>
          <w:sz w:val="22"/>
          <w:szCs w:val="24"/>
          <w:lang w:val="zh-CN"/>
        </w:rPr>
        <w:t>注：</w:t>
      </w:r>
    </w:p>
    <w:p w14:paraId="41D35540">
      <w:pPr>
        <w:spacing w:line="360" w:lineRule="auto"/>
        <w:ind w:left="420" w:firstLine="440"/>
        <w:jc w:val="left"/>
        <w:rPr>
          <w:rFonts w:ascii="宋体" w:hAnsi="宋体" w:eastAsia="宋体"/>
          <w:bCs/>
          <w:sz w:val="22"/>
          <w:szCs w:val="24"/>
          <w:lang w:val="zh-CN"/>
        </w:rPr>
      </w:pPr>
      <w:r>
        <w:rPr>
          <w:rFonts w:hint="eastAsia" w:ascii="宋体" w:hAnsi="宋体" w:eastAsia="宋体"/>
          <w:bCs/>
          <w:sz w:val="22"/>
          <w:szCs w:val="24"/>
          <w:lang w:val="zh-CN"/>
        </w:rPr>
        <w:t>（</w:t>
      </w:r>
      <w:r>
        <w:rPr>
          <w:rFonts w:hint="eastAsia" w:ascii="宋体" w:hAnsi="宋体" w:eastAsia="宋体"/>
          <w:bCs/>
          <w:sz w:val="22"/>
          <w:szCs w:val="24"/>
        </w:rPr>
        <w:t>1</w:t>
      </w:r>
      <w:r>
        <w:rPr>
          <w:rFonts w:hint="eastAsia" w:ascii="宋体" w:hAnsi="宋体" w:eastAsia="宋体"/>
          <w:bCs/>
          <w:sz w:val="22"/>
          <w:szCs w:val="24"/>
          <w:lang w:val="zh-CN"/>
        </w:rPr>
        <w:t>）供应商应对照磋商文件第三章“项目技术要求和有关说明”的相关要求，将自身响应的偏离情况（与磋商文件要求不一致的地方）详细填入上表，并注明“正偏离/负偏离”；若未填写上表，视为完全响应。</w:t>
      </w:r>
    </w:p>
    <w:p w14:paraId="1FFACC93">
      <w:pPr>
        <w:spacing w:line="360" w:lineRule="auto"/>
        <w:ind w:left="420" w:firstLine="440"/>
        <w:jc w:val="left"/>
        <w:rPr>
          <w:rFonts w:ascii="宋体" w:hAnsi="宋体" w:eastAsia="宋体"/>
          <w:bCs/>
          <w:sz w:val="22"/>
          <w:szCs w:val="24"/>
          <w:lang w:val="zh-CN"/>
        </w:rPr>
      </w:pPr>
      <w:r>
        <w:rPr>
          <w:rFonts w:hint="eastAsia" w:ascii="宋体" w:hAnsi="宋体" w:eastAsia="宋体"/>
          <w:bCs/>
          <w:sz w:val="22"/>
          <w:szCs w:val="24"/>
        </w:rPr>
        <w:t>（2）磋商文件第三章“项目技术要求和有关说明” 中若有要求提供相关证明材料的必须提供，</w:t>
      </w:r>
      <w:r>
        <w:rPr>
          <w:rFonts w:hint="eastAsia" w:ascii="宋体" w:hAnsi="宋体" w:eastAsia="宋体"/>
          <w:bCs/>
          <w:sz w:val="22"/>
          <w:szCs w:val="24"/>
          <w:lang w:val="zh-CN"/>
        </w:rPr>
        <w:t>请自行添加</w:t>
      </w:r>
      <w:r>
        <w:rPr>
          <w:rFonts w:hint="eastAsia" w:ascii="宋体" w:hAnsi="宋体" w:eastAsia="宋体"/>
          <w:bCs/>
          <w:sz w:val="22"/>
          <w:szCs w:val="24"/>
        </w:rPr>
        <w:t>。</w:t>
      </w:r>
    </w:p>
    <w:p w14:paraId="57185947">
      <w:pPr>
        <w:rPr>
          <w:rFonts w:ascii="宋体" w:hAnsi="宋体" w:eastAsia="宋体"/>
          <w:bCs/>
          <w:sz w:val="24"/>
          <w:szCs w:val="24"/>
        </w:rPr>
      </w:pPr>
    </w:p>
    <w:p w14:paraId="13F92D61">
      <w:pPr>
        <w:rPr>
          <w:rFonts w:ascii="宋体" w:hAnsi="宋体" w:eastAsia="宋体"/>
          <w:bCs/>
          <w:sz w:val="24"/>
          <w:szCs w:val="24"/>
        </w:rPr>
      </w:pPr>
    </w:p>
    <w:p w14:paraId="07F5D0CB">
      <w:pPr>
        <w:pStyle w:val="15"/>
        <w:ind w:firstLine="480"/>
        <w:rPr>
          <w:rFonts w:ascii="宋体" w:hAnsi="宋体"/>
          <w:bCs/>
          <w:sz w:val="24"/>
          <w:szCs w:val="24"/>
        </w:rPr>
      </w:pPr>
      <w:r>
        <w:rPr>
          <w:rFonts w:ascii="宋体" w:hAnsi="宋体"/>
          <w:sz w:val="24"/>
          <w:szCs w:val="24"/>
          <w:lang w:val="zh-CN"/>
        </w:rPr>
        <w:br w:type="page" w:clear="all"/>
      </w:r>
      <w:r>
        <w:rPr>
          <w:rFonts w:ascii="宋体" w:hAnsi="宋体"/>
          <w:bCs/>
          <w:sz w:val="24"/>
          <w:szCs w:val="24"/>
          <w:lang w:val="zh-CN"/>
        </w:rPr>
        <w:t>4</w:t>
      </w:r>
      <w:r>
        <w:rPr>
          <w:rFonts w:hint="eastAsia" w:ascii="宋体" w:hAnsi="宋体"/>
          <w:bCs/>
          <w:sz w:val="24"/>
          <w:szCs w:val="24"/>
          <w:lang w:val="zh-CN"/>
        </w:rPr>
        <w:t>、项目人员配置清单（格式）</w:t>
      </w:r>
      <w:r>
        <w:rPr>
          <w:rFonts w:hint="eastAsia" w:ascii="宋体" w:hAnsi="宋体"/>
          <w:bCs/>
          <w:sz w:val="24"/>
          <w:szCs w:val="24"/>
        </w:rPr>
        <w:t>:</w:t>
      </w:r>
    </w:p>
    <w:p w14:paraId="4E1907EA">
      <w:pPr>
        <w:tabs>
          <w:tab w:val="left" w:pos="255"/>
        </w:tabs>
        <w:spacing w:line="360" w:lineRule="auto"/>
        <w:rPr>
          <w:rFonts w:ascii="宋体" w:hAnsi="宋体" w:eastAsia="宋体"/>
          <w:bCs/>
          <w:sz w:val="24"/>
          <w:szCs w:val="24"/>
          <w:lang w:val="zh-CN"/>
        </w:rPr>
      </w:pPr>
    </w:p>
    <w:p w14:paraId="55328518">
      <w:pPr>
        <w:tabs>
          <w:tab w:val="left" w:pos="255"/>
        </w:tabs>
        <w:spacing w:before="156" w:after="156" w:line="360" w:lineRule="auto"/>
        <w:jc w:val="center"/>
        <w:rPr>
          <w:rFonts w:ascii="宋体" w:hAnsi="宋体" w:eastAsia="宋体"/>
          <w:sz w:val="24"/>
          <w:szCs w:val="24"/>
          <w:lang w:val="zh-CN"/>
        </w:rPr>
      </w:pPr>
      <w:r>
        <w:rPr>
          <w:rFonts w:hint="eastAsia" w:ascii="宋体" w:hAnsi="宋体" w:eastAsia="宋体"/>
          <w:sz w:val="24"/>
          <w:szCs w:val="24"/>
          <w:lang w:val="zh-CN"/>
        </w:rPr>
        <w:t>项目人员配置清单</w:t>
      </w:r>
    </w:p>
    <w:p w14:paraId="29ECA53E">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宜兴市张渚镇全域土地综合整治规划方案编制服务项目</w:t>
      </w:r>
      <w:r>
        <w:rPr>
          <w:rFonts w:hint="eastAsia" w:ascii="宋体" w:hAnsi="宋体" w:eastAsia="宋体"/>
          <w:sz w:val="24"/>
          <w:szCs w:val="24"/>
        </w:rPr>
        <w:t xml:space="preserve"> </w:t>
      </w:r>
    </w:p>
    <w:p w14:paraId="6A3D4163">
      <w:pPr>
        <w:tabs>
          <w:tab w:val="left" w:pos="255"/>
        </w:tabs>
        <w:spacing w:line="360" w:lineRule="auto"/>
        <w:rPr>
          <w:rFonts w:hint="eastAsia" w:ascii="宋体" w:hAnsi="宋体" w:eastAsia="宋体"/>
          <w:bCs/>
          <w:sz w:val="24"/>
          <w:szCs w:val="24"/>
          <w:lang w:val="zh-CN" w:eastAsia="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JSZC-320282-HYZX-C2025-0008</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5536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FFEB7F1">
            <w:pPr>
              <w:jc w:val="center"/>
              <w:rPr>
                <w:rFonts w:ascii="宋体" w:hAnsi="宋体" w:eastAsia="宋体"/>
                <w:b/>
                <w:sz w:val="24"/>
                <w:szCs w:val="24"/>
              </w:rPr>
            </w:pPr>
            <w:bookmarkStart w:id="317" w:name="_Hlk154043708"/>
            <w:r>
              <w:rPr>
                <w:rFonts w:hint="eastAsia" w:ascii="宋体" w:hAnsi="宋体" w:eastAsia="宋体"/>
                <w:b/>
                <w:sz w:val="24"/>
                <w:szCs w:val="24"/>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6936F0F">
            <w:pPr>
              <w:jc w:val="center"/>
              <w:rPr>
                <w:rFonts w:ascii="宋体" w:hAnsi="宋体" w:eastAsia="宋体"/>
                <w:b/>
                <w:sz w:val="24"/>
                <w:szCs w:val="24"/>
              </w:rPr>
            </w:pPr>
            <w:r>
              <w:rPr>
                <w:rFonts w:hint="eastAsia" w:ascii="宋体" w:hAnsi="宋体" w:eastAsia="宋体"/>
                <w:b/>
                <w:sz w:val="24"/>
                <w:szCs w:val="24"/>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96FF73E">
            <w:pPr>
              <w:jc w:val="center"/>
              <w:rPr>
                <w:rFonts w:ascii="宋体" w:hAnsi="宋体" w:eastAsia="宋体"/>
                <w:b/>
                <w:sz w:val="24"/>
                <w:szCs w:val="24"/>
              </w:rPr>
            </w:pPr>
            <w:r>
              <w:rPr>
                <w:rFonts w:hint="eastAsia" w:ascii="宋体" w:hAnsi="宋体" w:eastAsia="宋体"/>
                <w:b/>
                <w:sz w:val="24"/>
                <w:szCs w:val="24"/>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7B0D42E">
            <w:pPr>
              <w:jc w:val="center"/>
              <w:rPr>
                <w:rFonts w:ascii="宋体" w:hAnsi="宋体" w:eastAsia="宋体"/>
                <w:b/>
                <w:sz w:val="24"/>
                <w:szCs w:val="24"/>
              </w:rPr>
            </w:pPr>
            <w:r>
              <w:rPr>
                <w:rFonts w:hint="eastAsia" w:ascii="宋体" w:hAnsi="宋体" w:eastAsia="宋体"/>
                <w:b/>
                <w:sz w:val="24"/>
                <w:szCs w:val="24"/>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918CBA1">
            <w:pPr>
              <w:jc w:val="center"/>
              <w:rPr>
                <w:rFonts w:ascii="宋体" w:hAnsi="宋体" w:eastAsia="宋体"/>
                <w:b/>
                <w:sz w:val="24"/>
                <w:szCs w:val="24"/>
              </w:rPr>
            </w:pPr>
            <w:r>
              <w:rPr>
                <w:rFonts w:hint="eastAsia" w:ascii="宋体" w:hAnsi="宋体" w:eastAsia="宋体"/>
                <w:b/>
                <w:sz w:val="24"/>
                <w:szCs w:val="24"/>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51EFD0">
            <w:pPr>
              <w:jc w:val="center"/>
              <w:rPr>
                <w:rFonts w:ascii="宋体" w:hAnsi="宋体" w:eastAsia="宋体"/>
                <w:b/>
                <w:sz w:val="24"/>
                <w:szCs w:val="24"/>
              </w:rPr>
            </w:pPr>
            <w:r>
              <w:rPr>
                <w:rFonts w:hint="eastAsia" w:ascii="宋体" w:hAnsi="宋体" w:eastAsia="宋体"/>
                <w:b/>
                <w:sz w:val="24"/>
                <w:szCs w:val="24"/>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18977E">
            <w:pPr>
              <w:jc w:val="center"/>
              <w:rPr>
                <w:rFonts w:ascii="宋体" w:hAnsi="宋体" w:eastAsia="宋体"/>
                <w:b/>
                <w:sz w:val="24"/>
                <w:szCs w:val="24"/>
              </w:rPr>
            </w:pPr>
            <w:r>
              <w:rPr>
                <w:rFonts w:hint="eastAsia" w:ascii="宋体" w:hAnsi="宋体" w:eastAsia="宋体"/>
                <w:b/>
                <w:sz w:val="24"/>
                <w:szCs w:val="24"/>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04554E5">
            <w:pPr>
              <w:jc w:val="center"/>
              <w:rPr>
                <w:rFonts w:ascii="宋体" w:hAnsi="宋体" w:eastAsia="宋体"/>
                <w:b/>
                <w:sz w:val="24"/>
                <w:szCs w:val="24"/>
              </w:rPr>
            </w:pPr>
            <w:r>
              <w:rPr>
                <w:rFonts w:hint="eastAsia" w:ascii="宋体" w:hAnsi="宋体" w:eastAsia="宋体"/>
                <w:b/>
                <w:sz w:val="24"/>
                <w:szCs w:val="24"/>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894B9EE">
            <w:pPr>
              <w:jc w:val="center"/>
              <w:rPr>
                <w:rFonts w:hint="eastAsia" w:ascii="宋体" w:hAnsi="宋体" w:eastAsia="宋体"/>
                <w:b/>
                <w:sz w:val="24"/>
                <w:szCs w:val="24"/>
                <w:lang w:eastAsia="zh-CN"/>
              </w:rPr>
            </w:pPr>
            <w:r>
              <w:rPr>
                <w:rFonts w:hint="eastAsia" w:ascii="宋体" w:hAnsi="宋体" w:eastAsia="宋体"/>
                <w:b/>
                <w:sz w:val="24"/>
                <w:szCs w:val="24"/>
                <w:lang w:val="en-US" w:eastAsia="zh-CN"/>
              </w:rPr>
              <w:t>备注</w:t>
            </w:r>
          </w:p>
        </w:tc>
      </w:tr>
      <w:tr w14:paraId="6D38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E83D1F6">
            <w:pPr>
              <w:jc w:val="center"/>
              <w:rPr>
                <w:rFonts w:ascii="宋体" w:hAnsi="宋体" w:eastAsia="宋体"/>
                <w:sz w:val="24"/>
                <w:szCs w:val="24"/>
              </w:rPr>
            </w:pPr>
            <w:r>
              <w:rPr>
                <w:rFonts w:hint="eastAsia" w:ascii="宋体" w:hAnsi="宋体" w:eastAsia="宋体"/>
                <w:sz w:val="24"/>
                <w:szCs w:val="24"/>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C7994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55E814">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C338BB">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D3DB97A">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8D48B1">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A9B467">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A306F6F">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4CE501B">
            <w:pPr>
              <w:jc w:val="center"/>
              <w:rPr>
                <w:rFonts w:ascii="宋体" w:hAnsi="宋体" w:eastAsia="宋体"/>
                <w:sz w:val="24"/>
                <w:szCs w:val="24"/>
              </w:rPr>
            </w:pPr>
          </w:p>
        </w:tc>
      </w:tr>
      <w:tr w14:paraId="77A3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B95A493">
            <w:pPr>
              <w:jc w:val="center"/>
              <w:rPr>
                <w:rFonts w:ascii="宋体" w:hAnsi="宋体" w:eastAsia="宋体"/>
                <w:sz w:val="24"/>
                <w:szCs w:val="24"/>
              </w:rPr>
            </w:pPr>
            <w:r>
              <w:rPr>
                <w:rFonts w:hint="eastAsia" w:ascii="宋体" w:hAnsi="宋体" w:eastAsia="宋体"/>
                <w:sz w:val="24"/>
                <w:szCs w:val="24"/>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411C84">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0AB062">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953A52">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24F826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C42FB0">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C67A547">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9DA7B0C">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87ADAC8">
            <w:pPr>
              <w:jc w:val="center"/>
              <w:rPr>
                <w:rFonts w:ascii="宋体" w:hAnsi="宋体" w:eastAsia="宋体"/>
                <w:sz w:val="24"/>
                <w:szCs w:val="24"/>
              </w:rPr>
            </w:pPr>
          </w:p>
        </w:tc>
      </w:tr>
      <w:tr w14:paraId="4EA91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662864E">
            <w:pPr>
              <w:jc w:val="center"/>
              <w:rPr>
                <w:rFonts w:ascii="宋体" w:hAnsi="宋体" w:eastAsia="宋体"/>
                <w:sz w:val="24"/>
                <w:szCs w:val="24"/>
              </w:rPr>
            </w:pPr>
            <w:r>
              <w:rPr>
                <w:rFonts w:hint="eastAsia" w:ascii="宋体" w:hAnsi="宋体" w:eastAsia="宋体"/>
                <w:sz w:val="24"/>
                <w:szCs w:val="24"/>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78EACC5">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58472D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0D62D97">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76CB712">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8BDB37">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2294962">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49EC0EF">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D25122B">
            <w:pPr>
              <w:jc w:val="center"/>
              <w:rPr>
                <w:rFonts w:ascii="宋体" w:hAnsi="宋体" w:eastAsia="宋体"/>
                <w:sz w:val="24"/>
                <w:szCs w:val="24"/>
              </w:rPr>
            </w:pPr>
          </w:p>
        </w:tc>
      </w:tr>
      <w:tr w14:paraId="0ECB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9ED6E15">
            <w:pPr>
              <w:jc w:val="center"/>
              <w:rPr>
                <w:rFonts w:ascii="宋体" w:hAnsi="宋体" w:eastAsia="宋体"/>
                <w:sz w:val="24"/>
                <w:szCs w:val="24"/>
              </w:rPr>
            </w:pPr>
            <w:r>
              <w:rPr>
                <w:rFonts w:hint="eastAsia" w:ascii="宋体" w:hAnsi="宋体" w:eastAsia="宋体"/>
                <w:sz w:val="24"/>
                <w:szCs w:val="24"/>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1B79A4">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EF07F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4788FA">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0FED34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506B4D">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314641">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E7676F8">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CC68860">
            <w:pPr>
              <w:jc w:val="center"/>
              <w:rPr>
                <w:rFonts w:ascii="宋体" w:hAnsi="宋体" w:eastAsia="宋体"/>
                <w:sz w:val="24"/>
                <w:szCs w:val="24"/>
              </w:rPr>
            </w:pPr>
          </w:p>
        </w:tc>
      </w:tr>
      <w:tr w14:paraId="35A7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E986B25">
            <w:pPr>
              <w:jc w:val="center"/>
              <w:rPr>
                <w:rFonts w:ascii="宋体" w:hAnsi="宋体" w:eastAsia="宋体"/>
                <w:sz w:val="24"/>
                <w:szCs w:val="24"/>
              </w:rPr>
            </w:pPr>
            <w:r>
              <w:rPr>
                <w:rFonts w:hint="eastAsia" w:ascii="宋体" w:hAnsi="宋体" w:eastAsia="宋体"/>
                <w:sz w:val="24"/>
                <w:szCs w:val="24"/>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FF24F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3DC273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F97642C">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EF63A7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405E66">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7689EE3">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21786A0">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6379C82">
            <w:pPr>
              <w:jc w:val="center"/>
              <w:rPr>
                <w:rFonts w:ascii="宋体" w:hAnsi="宋体" w:eastAsia="宋体"/>
                <w:sz w:val="24"/>
                <w:szCs w:val="24"/>
              </w:rPr>
            </w:pPr>
          </w:p>
        </w:tc>
      </w:tr>
      <w:tr w14:paraId="46ED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1B0CA0C">
            <w:pPr>
              <w:jc w:val="center"/>
              <w:rPr>
                <w:rFonts w:ascii="宋体" w:hAnsi="宋体" w:eastAsia="宋体"/>
                <w:sz w:val="24"/>
                <w:szCs w:val="24"/>
              </w:rPr>
            </w:pPr>
            <w:r>
              <w:rPr>
                <w:rFonts w:hint="eastAsia" w:ascii="宋体" w:hAnsi="宋体" w:eastAsia="宋体"/>
                <w:sz w:val="24"/>
                <w:szCs w:val="24"/>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077923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F46B315">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208B43">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82FC25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FB9B42E">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BD59349">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BCCCA35">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B242750">
            <w:pPr>
              <w:jc w:val="center"/>
              <w:rPr>
                <w:rFonts w:ascii="宋体" w:hAnsi="宋体" w:eastAsia="宋体"/>
                <w:sz w:val="24"/>
                <w:szCs w:val="24"/>
              </w:rPr>
            </w:pPr>
          </w:p>
        </w:tc>
      </w:tr>
      <w:tr w14:paraId="228D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3D5C93D">
            <w:pPr>
              <w:jc w:val="center"/>
              <w:rPr>
                <w:rFonts w:ascii="宋体" w:hAnsi="宋体" w:eastAsia="宋体"/>
                <w:sz w:val="24"/>
                <w:szCs w:val="24"/>
              </w:rPr>
            </w:pPr>
            <w:r>
              <w:rPr>
                <w:rFonts w:hint="eastAsia" w:ascii="宋体" w:hAnsi="宋体" w:eastAsia="宋体"/>
                <w:sz w:val="24"/>
                <w:szCs w:val="24"/>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B96BC71">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519F4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C0EF9B8">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C7B4B8E">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27430D7">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1E707E">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B1D9826">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42771EB">
            <w:pPr>
              <w:jc w:val="center"/>
              <w:rPr>
                <w:rFonts w:ascii="宋体" w:hAnsi="宋体" w:eastAsia="宋体"/>
                <w:sz w:val="24"/>
                <w:szCs w:val="24"/>
              </w:rPr>
            </w:pPr>
          </w:p>
        </w:tc>
      </w:tr>
      <w:tr w14:paraId="05DE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32D5815">
            <w:pPr>
              <w:jc w:val="center"/>
              <w:rPr>
                <w:rFonts w:ascii="宋体" w:hAnsi="宋体" w:eastAsia="宋体"/>
                <w:sz w:val="24"/>
                <w:szCs w:val="24"/>
              </w:rPr>
            </w:pPr>
            <w:r>
              <w:rPr>
                <w:rFonts w:hint="eastAsia" w:ascii="宋体" w:hAnsi="宋体" w:eastAsia="宋体"/>
                <w:sz w:val="24"/>
                <w:szCs w:val="24"/>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3AFB52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0B86C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D54537">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08B983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51C5DD">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EDB4CE">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1C8F0A">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0B19E14">
            <w:pPr>
              <w:jc w:val="center"/>
              <w:rPr>
                <w:rFonts w:ascii="宋体" w:hAnsi="宋体" w:eastAsia="宋体"/>
                <w:sz w:val="24"/>
                <w:szCs w:val="24"/>
              </w:rPr>
            </w:pPr>
          </w:p>
        </w:tc>
      </w:tr>
      <w:tr w14:paraId="5236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69C58D6">
            <w:pPr>
              <w:jc w:val="center"/>
              <w:rPr>
                <w:rFonts w:ascii="宋体" w:hAnsi="宋体" w:eastAsia="宋体"/>
                <w:sz w:val="24"/>
                <w:szCs w:val="24"/>
              </w:rPr>
            </w:pPr>
            <w:r>
              <w:rPr>
                <w:rFonts w:hint="eastAsia" w:ascii="宋体" w:hAnsi="宋体" w:eastAsia="宋体"/>
                <w:sz w:val="24"/>
                <w:szCs w:val="24"/>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5BF2223">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AA1CE1">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40BEE63">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5BF168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DDD553">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621D8EC">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DE743CE">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59D1580">
            <w:pPr>
              <w:jc w:val="center"/>
              <w:rPr>
                <w:rFonts w:ascii="宋体" w:hAnsi="宋体" w:eastAsia="宋体"/>
                <w:sz w:val="24"/>
                <w:szCs w:val="24"/>
              </w:rPr>
            </w:pPr>
          </w:p>
        </w:tc>
      </w:tr>
      <w:tr w14:paraId="5427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C2B3D6B">
            <w:pPr>
              <w:jc w:val="center"/>
              <w:rPr>
                <w:rFonts w:ascii="宋体" w:hAnsi="宋体" w:eastAsia="宋体"/>
                <w:sz w:val="24"/>
                <w:szCs w:val="24"/>
              </w:rPr>
            </w:pPr>
            <w:r>
              <w:rPr>
                <w:rFonts w:hint="eastAsia" w:ascii="宋体" w:hAnsi="宋体" w:eastAsia="宋体"/>
                <w:sz w:val="24"/>
                <w:szCs w:val="24"/>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0BB93D1">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FF80B18">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5A4FA6E">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40A076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3832F5">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22B9868">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CF23E72">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69937AE">
            <w:pPr>
              <w:jc w:val="center"/>
              <w:rPr>
                <w:rFonts w:ascii="宋体" w:hAnsi="宋体" w:eastAsia="宋体"/>
                <w:sz w:val="24"/>
                <w:szCs w:val="24"/>
              </w:rPr>
            </w:pPr>
          </w:p>
        </w:tc>
      </w:tr>
      <w:tr w14:paraId="072A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E9433C7">
            <w:pPr>
              <w:jc w:val="center"/>
              <w:rPr>
                <w:rFonts w:ascii="宋体" w:hAnsi="宋体" w:eastAsia="宋体"/>
                <w:sz w:val="24"/>
                <w:szCs w:val="24"/>
              </w:rPr>
            </w:pPr>
            <w:r>
              <w:rPr>
                <w:rFonts w:hint="eastAsia" w:ascii="宋体" w:hAnsi="宋体" w:eastAsia="宋体"/>
                <w:sz w:val="24"/>
                <w:szCs w:val="24"/>
              </w:rPr>
              <w:t>… …</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018BAD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25FB209">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FCBE2A">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F1CA10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A275A14">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C44EC4C">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557D13B">
            <w:pPr>
              <w:jc w:val="center"/>
              <w:rPr>
                <w:rFonts w:ascii="宋体" w:hAnsi="宋体" w:eastAsia="宋体"/>
                <w:sz w:val="24"/>
                <w:szCs w:val="24"/>
              </w:rPr>
            </w:pPr>
          </w:p>
          <w:bookmarkEnd w:id="317"/>
        </w:tc>
        <w:tc>
          <w:tcPr>
            <w:tcW w:w="1005" w:type="dxa"/>
            <w:tcBorders>
              <w:top w:val="single" w:color="auto" w:sz="4" w:space="0"/>
              <w:left w:val="single" w:color="auto" w:sz="4" w:space="0"/>
              <w:bottom w:val="single" w:color="auto" w:sz="4" w:space="0"/>
              <w:right w:val="single" w:color="auto" w:sz="4" w:space="0"/>
            </w:tcBorders>
            <w:noWrap w:val="0"/>
            <w:vAlign w:val="center"/>
          </w:tcPr>
          <w:p w14:paraId="12CF1336">
            <w:pPr>
              <w:jc w:val="center"/>
              <w:rPr>
                <w:rFonts w:ascii="宋体" w:hAnsi="宋体" w:eastAsia="宋体"/>
                <w:sz w:val="24"/>
                <w:szCs w:val="24"/>
              </w:rPr>
            </w:pPr>
          </w:p>
        </w:tc>
      </w:tr>
    </w:tbl>
    <w:p w14:paraId="53436621">
      <w:pPr>
        <w:tabs>
          <w:tab w:val="left" w:pos="255"/>
        </w:tabs>
        <w:spacing w:line="360" w:lineRule="auto"/>
        <w:ind w:left="840"/>
        <w:rPr>
          <w:rFonts w:ascii="宋体" w:hAnsi="宋体" w:eastAsia="宋体"/>
          <w:bCs/>
          <w:sz w:val="24"/>
          <w:szCs w:val="24"/>
          <w:lang w:val="zh-CN"/>
        </w:rPr>
      </w:pPr>
    </w:p>
    <w:p w14:paraId="5B92ED03">
      <w:pPr>
        <w:spacing w:line="360" w:lineRule="auto"/>
        <w:rPr>
          <w:rFonts w:ascii="宋体" w:hAnsi="宋体" w:eastAsia="宋体"/>
          <w:sz w:val="22"/>
          <w:szCs w:val="18"/>
        </w:rPr>
      </w:pPr>
      <w:r>
        <w:rPr>
          <w:rFonts w:hint="eastAsia" w:ascii="宋体" w:hAnsi="宋体" w:eastAsia="宋体"/>
          <w:sz w:val="22"/>
          <w:szCs w:val="18"/>
        </w:rPr>
        <w:t xml:space="preserve">注： </w:t>
      </w:r>
    </w:p>
    <w:p w14:paraId="2DB79EB9">
      <w:pPr>
        <w:spacing w:line="360" w:lineRule="auto"/>
        <w:ind w:firstLine="440"/>
        <w:jc w:val="left"/>
        <w:rPr>
          <w:rFonts w:ascii="宋体" w:hAnsi="宋体" w:eastAsia="宋体"/>
          <w:sz w:val="22"/>
          <w:szCs w:val="18"/>
        </w:rPr>
      </w:pPr>
      <w:r>
        <w:rPr>
          <w:rFonts w:hint="eastAsia" w:ascii="宋体" w:hAnsi="宋体" w:eastAsia="宋体"/>
          <w:sz w:val="22"/>
          <w:szCs w:val="18"/>
        </w:rPr>
        <w:t>1.表格不够可自行延长。</w:t>
      </w:r>
    </w:p>
    <w:p w14:paraId="0610B75E">
      <w:pPr>
        <w:spacing w:line="360" w:lineRule="auto"/>
        <w:ind w:firstLine="440"/>
        <w:jc w:val="left"/>
        <w:rPr>
          <w:rFonts w:ascii="宋体" w:hAnsi="宋体" w:eastAsia="宋体"/>
          <w:sz w:val="22"/>
          <w:szCs w:val="18"/>
        </w:rPr>
      </w:pPr>
      <w:r>
        <w:rPr>
          <w:rFonts w:hint="eastAsia" w:ascii="宋体" w:hAnsi="宋体" w:eastAsia="宋体"/>
          <w:sz w:val="22"/>
          <w:szCs w:val="18"/>
        </w:rPr>
        <w:t>2.</w:t>
      </w:r>
      <w:bookmarkStart w:id="318" w:name="_Hlk164083408"/>
      <w:r>
        <w:rPr>
          <w:rFonts w:hint="eastAsia" w:ascii="宋体" w:hAnsi="宋体" w:eastAsia="宋体"/>
          <w:b/>
          <w:bCs/>
          <w:sz w:val="22"/>
          <w:szCs w:val="18"/>
        </w:rPr>
        <w:t>应按磋商文件要求配备项目人员及提供相关证明材料，以满足项目的</w:t>
      </w:r>
      <w:bookmarkEnd w:id="318"/>
      <w:r>
        <w:rPr>
          <w:rFonts w:hint="eastAsia" w:ascii="宋体" w:hAnsi="宋体" w:eastAsia="宋体"/>
          <w:b/>
          <w:bCs/>
          <w:sz w:val="22"/>
          <w:szCs w:val="18"/>
        </w:rPr>
        <w:t>基准要求，否则报价无效。</w:t>
      </w:r>
    </w:p>
    <w:p w14:paraId="1B3660C2">
      <w:pPr>
        <w:spacing w:line="360" w:lineRule="auto"/>
        <w:ind w:firstLine="440"/>
        <w:jc w:val="left"/>
        <w:rPr>
          <w:rFonts w:ascii="宋体" w:hAnsi="宋体" w:eastAsia="宋体"/>
          <w:sz w:val="22"/>
          <w:szCs w:val="18"/>
        </w:rPr>
      </w:pPr>
      <w:r>
        <w:rPr>
          <w:rFonts w:hint="eastAsia" w:ascii="宋体" w:hAnsi="宋体" w:eastAsia="宋体"/>
          <w:sz w:val="22"/>
          <w:szCs w:val="18"/>
        </w:rPr>
        <w:t>3.上述人员如在项目执行过程中需要更换，须经采购人同意。擅自更换或不到位属违约行为。</w:t>
      </w:r>
    </w:p>
    <w:p w14:paraId="69CE2BD2">
      <w:pPr>
        <w:pStyle w:val="15"/>
        <w:rPr>
          <w:rFonts w:ascii="宋体" w:hAnsi="宋体"/>
          <w:sz w:val="24"/>
          <w:szCs w:val="24"/>
        </w:rPr>
      </w:pPr>
    </w:p>
    <w:p w14:paraId="44C7E3C0">
      <w:pPr>
        <w:pStyle w:val="38"/>
        <w:rPr>
          <w:rFonts w:ascii="宋体" w:hAnsi="宋体"/>
          <w:sz w:val="24"/>
          <w:szCs w:val="24"/>
        </w:rPr>
      </w:pPr>
    </w:p>
    <w:p w14:paraId="284A1A92">
      <w:pPr>
        <w:jc w:val="right"/>
        <w:rPr>
          <w:rFonts w:ascii="宋体" w:hAnsi="宋体" w:eastAsia="宋体"/>
          <w:bCs/>
          <w:sz w:val="24"/>
          <w:szCs w:val="24"/>
        </w:rPr>
      </w:pPr>
      <w:r>
        <w:rPr>
          <w:rFonts w:hint="eastAsia" w:ascii="宋体" w:hAnsi="宋体" w:eastAsia="宋体"/>
          <w:bCs/>
          <w:sz w:val="24"/>
          <w:szCs w:val="24"/>
        </w:rPr>
        <w:t>供应商（电子签章）：</w:t>
      </w:r>
    </w:p>
    <w:p w14:paraId="7F8456CC">
      <w:pPr>
        <w:pStyle w:val="38"/>
        <w:jc w:val="right"/>
        <w:rPr>
          <w:rFonts w:ascii="宋体" w:hAnsi="宋体"/>
          <w:sz w:val="24"/>
          <w:szCs w:val="24"/>
        </w:rPr>
      </w:pPr>
    </w:p>
    <w:p w14:paraId="5AE05447">
      <w:pPr>
        <w:pStyle w:val="38"/>
        <w:jc w:val="right"/>
        <w:rPr>
          <w:rFonts w:ascii="宋体" w:hAnsi="宋体"/>
          <w:sz w:val="24"/>
          <w:szCs w:val="24"/>
        </w:rPr>
      </w:pPr>
    </w:p>
    <w:p w14:paraId="02B0B1D1">
      <w:pPr>
        <w:pStyle w:val="38"/>
        <w:jc w:val="right"/>
        <w:rPr>
          <w:rFonts w:ascii="宋体" w:hAnsi="宋体"/>
          <w:sz w:val="24"/>
          <w:szCs w:val="24"/>
        </w:rPr>
      </w:pPr>
    </w:p>
    <w:p w14:paraId="149C0C0C">
      <w:pPr>
        <w:pStyle w:val="38"/>
        <w:jc w:val="right"/>
        <w:rPr>
          <w:rFonts w:ascii="宋体" w:hAnsi="宋体"/>
          <w:sz w:val="24"/>
          <w:szCs w:val="24"/>
        </w:rPr>
      </w:pPr>
    </w:p>
    <w:p w14:paraId="7DCAD6DF">
      <w:pPr>
        <w:spacing w:after="156"/>
        <w:ind w:firstLine="480"/>
        <w:rPr>
          <w:rFonts w:ascii="宋体" w:hAnsi="宋体" w:eastAsia="宋体"/>
          <w:bCs/>
          <w:sz w:val="24"/>
          <w:szCs w:val="24"/>
          <w:lang w:val="zh-CN"/>
        </w:rPr>
      </w:pPr>
      <w:r>
        <w:rPr>
          <w:rFonts w:ascii="宋体" w:hAnsi="宋体" w:eastAsia="宋体"/>
          <w:sz w:val="24"/>
          <w:szCs w:val="24"/>
        </w:rPr>
        <w:br w:type="page" w:clear="all"/>
      </w:r>
      <w:bookmarkStart w:id="319" w:name="_Hlk152234543"/>
      <w:r>
        <w:rPr>
          <w:rFonts w:hint="eastAsia" w:ascii="宋体" w:hAnsi="宋体" w:eastAsia="宋体"/>
          <w:bCs/>
          <w:sz w:val="24"/>
          <w:szCs w:val="24"/>
          <w:lang w:val="zh-CN"/>
        </w:rPr>
        <w:t>5、服务内容的详细说明及服务方案（</w:t>
      </w:r>
      <w:r>
        <w:rPr>
          <w:rFonts w:hint="eastAsia" w:ascii="宋体" w:hAnsi="宋体" w:eastAsia="宋体"/>
          <w:bCs/>
          <w:sz w:val="24"/>
          <w:szCs w:val="24"/>
        </w:rPr>
        <w:t>格式</w:t>
      </w:r>
      <w:r>
        <w:rPr>
          <w:rFonts w:hint="eastAsia" w:ascii="宋体" w:hAnsi="宋体" w:eastAsia="宋体"/>
          <w:bCs/>
          <w:sz w:val="24"/>
          <w:szCs w:val="24"/>
          <w:lang w:val="zh-CN"/>
        </w:rPr>
        <w:t>自拟）：</w:t>
      </w:r>
    </w:p>
    <w:p w14:paraId="4F716A41">
      <w:pPr>
        <w:spacing w:after="156" w:line="360" w:lineRule="auto"/>
        <w:ind w:firstLine="480"/>
        <w:rPr>
          <w:rFonts w:ascii="宋体" w:hAnsi="宋体" w:eastAsia="宋体"/>
          <w:sz w:val="24"/>
          <w:szCs w:val="24"/>
        </w:rPr>
      </w:pPr>
      <w:r>
        <w:rPr>
          <w:rFonts w:hint="eastAsia" w:ascii="宋体" w:hAnsi="宋体" w:eastAsia="宋体"/>
          <w:sz w:val="24"/>
          <w:szCs w:val="24"/>
        </w:rPr>
        <w:t>供应商根据“第三章 项目技术要求和有关说明”提出的技术、服务、人员等实质性要求，提供项目实施详细说明及相关证明材料。磋商文件中要求进行承诺的，应当进行承诺。</w:t>
      </w:r>
    </w:p>
    <w:p w14:paraId="753D4F4F">
      <w:pPr>
        <w:spacing w:after="156"/>
        <w:ind w:firstLine="480"/>
        <w:rPr>
          <w:rFonts w:ascii="宋体" w:hAnsi="宋体" w:eastAsia="宋体"/>
          <w:sz w:val="24"/>
          <w:szCs w:val="24"/>
        </w:rPr>
      </w:pPr>
    </w:p>
    <w:p w14:paraId="4CA641DA">
      <w:pPr>
        <w:spacing w:after="156"/>
        <w:ind w:firstLine="480"/>
        <w:rPr>
          <w:rFonts w:ascii="宋体" w:hAnsi="宋体" w:eastAsia="宋体"/>
          <w:sz w:val="24"/>
          <w:szCs w:val="24"/>
        </w:rPr>
      </w:pPr>
    </w:p>
    <w:p w14:paraId="6EA9B29C">
      <w:pPr>
        <w:spacing w:after="156"/>
        <w:ind w:firstLine="480"/>
        <w:rPr>
          <w:rFonts w:ascii="宋体" w:hAnsi="宋体" w:eastAsia="宋体"/>
          <w:sz w:val="24"/>
          <w:szCs w:val="24"/>
        </w:rPr>
      </w:pPr>
    </w:p>
    <w:p w14:paraId="7D9933E6">
      <w:pPr>
        <w:spacing w:after="156"/>
        <w:ind w:firstLine="480"/>
        <w:rPr>
          <w:rFonts w:ascii="宋体" w:hAnsi="宋体" w:eastAsia="宋体"/>
          <w:sz w:val="24"/>
          <w:szCs w:val="24"/>
        </w:rPr>
      </w:pPr>
    </w:p>
    <w:p w14:paraId="7DEC9456">
      <w:pPr>
        <w:spacing w:after="156"/>
        <w:ind w:firstLine="480"/>
        <w:rPr>
          <w:rFonts w:ascii="宋体" w:hAnsi="宋体" w:eastAsia="宋体"/>
          <w:sz w:val="24"/>
          <w:szCs w:val="24"/>
        </w:rPr>
      </w:pPr>
    </w:p>
    <w:p w14:paraId="12C6303C">
      <w:pPr>
        <w:spacing w:after="156"/>
        <w:ind w:firstLine="480"/>
        <w:rPr>
          <w:rFonts w:ascii="宋体" w:hAnsi="宋体" w:eastAsia="宋体"/>
          <w:bCs/>
          <w:sz w:val="24"/>
          <w:szCs w:val="24"/>
        </w:rPr>
      </w:pPr>
      <w:r>
        <w:rPr>
          <w:rFonts w:ascii="宋体" w:hAnsi="宋体" w:eastAsia="宋体"/>
          <w:sz w:val="24"/>
          <w:szCs w:val="24"/>
        </w:rPr>
        <w:br w:type="page" w:clear="all"/>
      </w:r>
      <w:bookmarkEnd w:id="319"/>
      <w:bookmarkStart w:id="320" w:name="_Hlk131928636"/>
      <w:r>
        <w:rPr>
          <w:rFonts w:hint="eastAsia" w:ascii="宋体" w:hAnsi="宋体" w:eastAsia="宋体"/>
          <w:bCs/>
          <w:sz w:val="24"/>
          <w:szCs w:val="24"/>
        </w:rPr>
        <w:t>（四）价格折扣文件</w:t>
      </w:r>
    </w:p>
    <w:p w14:paraId="249F5625">
      <w:pPr>
        <w:spacing w:after="156"/>
        <w:jc w:val="center"/>
        <w:rPr>
          <w:rFonts w:ascii="宋体" w:hAnsi="宋体" w:eastAsia="宋体"/>
          <w:sz w:val="24"/>
          <w:szCs w:val="24"/>
          <w:lang w:val="zh-CN"/>
        </w:rPr>
      </w:pPr>
      <w:r>
        <w:rPr>
          <w:rFonts w:hint="eastAsia" w:ascii="宋体" w:hAnsi="宋体" w:eastAsia="宋体"/>
          <w:bCs/>
          <w:sz w:val="24"/>
          <w:szCs w:val="24"/>
        </w:rPr>
        <w:t>企业报价折扣证明</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824"/>
        <w:gridCol w:w="2454"/>
        <w:gridCol w:w="4276"/>
      </w:tblGrid>
      <w:tr w14:paraId="3CB3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03" w:type="dxa"/>
            <w:noWrap w:val="0"/>
            <w:vAlign w:val="center"/>
          </w:tcPr>
          <w:p w14:paraId="75AB2378">
            <w:pPr>
              <w:spacing w:line="360" w:lineRule="auto"/>
              <w:jc w:val="center"/>
              <w:rPr>
                <w:rFonts w:ascii="宋体" w:hAnsi="宋体" w:eastAsia="宋体" w:cs="宋体"/>
                <w:sz w:val="24"/>
                <w:szCs w:val="24"/>
                <w:lang w:val="zh-CN"/>
              </w:rPr>
            </w:pPr>
            <w:r>
              <w:rPr>
                <w:rFonts w:hint="eastAsia" w:ascii="宋体" w:hAnsi="宋体" w:eastAsia="宋体"/>
                <w:sz w:val="24"/>
                <w:szCs w:val="24"/>
                <w:lang w:val="zh-CN"/>
              </w:rPr>
              <w:t>序号</w:t>
            </w:r>
          </w:p>
        </w:tc>
        <w:tc>
          <w:tcPr>
            <w:tcW w:w="1824" w:type="dxa"/>
            <w:noWrap w:val="0"/>
            <w:vAlign w:val="center"/>
          </w:tcPr>
          <w:p w14:paraId="101473F6">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企业性质</w:t>
            </w:r>
          </w:p>
        </w:tc>
        <w:tc>
          <w:tcPr>
            <w:tcW w:w="2454" w:type="dxa"/>
            <w:noWrap w:val="0"/>
            <w:vAlign w:val="center"/>
          </w:tcPr>
          <w:p w14:paraId="00CF5286">
            <w:pPr>
              <w:spacing w:line="360" w:lineRule="auto"/>
              <w:jc w:val="center"/>
              <w:rPr>
                <w:rFonts w:ascii="宋体" w:hAnsi="宋体" w:eastAsia="宋体" w:cs="宋体"/>
                <w:sz w:val="24"/>
                <w:szCs w:val="24"/>
                <w:lang w:val="zh-CN"/>
              </w:rPr>
            </w:pPr>
            <w:r>
              <w:rPr>
                <w:rFonts w:hint="eastAsia" w:ascii="宋体" w:hAnsi="宋体" w:eastAsia="宋体" w:cs="宋体"/>
                <w:bCs/>
                <w:sz w:val="24"/>
                <w:szCs w:val="24"/>
              </w:rPr>
              <w:t>服务承接商</w:t>
            </w:r>
            <w:r>
              <w:rPr>
                <w:rFonts w:hint="eastAsia" w:ascii="宋体" w:hAnsi="宋体" w:eastAsia="宋体" w:cs="宋体"/>
                <w:sz w:val="24"/>
                <w:szCs w:val="24"/>
                <w:lang w:val="zh-CN"/>
              </w:rPr>
              <w:t>类别</w:t>
            </w:r>
          </w:p>
        </w:tc>
        <w:tc>
          <w:tcPr>
            <w:tcW w:w="4276" w:type="dxa"/>
            <w:noWrap w:val="0"/>
            <w:vAlign w:val="center"/>
          </w:tcPr>
          <w:p w14:paraId="61C56FAB">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须提交的证明材料</w:t>
            </w:r>
          </w:p>
        </w:tc>
      </w:tr>
      <w:tr w14:paraId="5236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3BE2B86B">
            <w:pPr>
              <w:spacing w:line="360" w:lineRule="auto"/>
              <w:jc w:val="center"/>
              <w:rPr>
                <w:rFonts w:ascii="宋体" w:hAnsi="宋体" w:eastAsia="宋体" w:cs="宋体"/>
                <w:bCs/>
                <w:sz w:val="24"/>
                <w:szCs w:val="24"/>
              </w:rPr>
            </w:pPr>
            <w:r>
              <w:rPr>
                <w:rFonts w:ascii="宋体" w:hAnsi="宋体" w:eastAsia="宋体" w:cs="宋体"/>
                <w:sz w:val="24"/>
                <w:szCs w:val="24"/>
              </w:rPr>
              <w:t>1</w:t>
            </w:r>
          </w:p>
        </w:tc>
        <w:tc>
          <w:tcPr>
            <w:tcW w:w="1824" w:type="dxa"/>
            <w:noWrap w:val="0"/>
            <w:vAlign w:val="center"/>
          </w:tcPr>
          <w:p w14:paraId="44F3FBFA">
            <w:pPr>
              <w:spacing w:line="360" w:lineRule="auto"/>
              <w:jc w:val="center"/>
              <w:rPr>
                <w:rFonts w:ascii="宋体" w:hAnsi="宋体" w:eastAsia="宋体" w:cs="宋体"/>
                <w:bCs/>
                <w:sz w:val="24"/>
                <w:szCs w:val="24"/>
              </w:rPr>
            </w:pPr>
            <w:r>
              <w:rPr>
                <w:rFonts w:hint="eastAsia" w:ascii="宋体" w:hAnsi="宋体" w:eastAsia="宋体" w:cs="宋体"/>
                <w:bCs/>
                <w:sz w:val="24"/>
                <w:szCs w:val="24"/>
              </w:rPr>
              <w:t>中小微型企业</w:t>
            </w:r>
          </w:p>
        </w:tc>
        <w:tc>
          <w:tcPr>
            <w:tcW w:w="2454" w:type="dxa"/>
            <w:noWrap w:val="0"/>
            <w:vAlign w:val="center"/>
          </w:tcPr>
          <w:p w14:paraId="2557594E">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082208C1">
            <w:pPr>
              <w:spacing w:line="360" w:lineRule="auto"/>
              <w:jc w:val="center"/>
              <w:rPr>
                <w:rFonts w:ascii="宋体" w:hAnsi="宋体" w:eastAsia="宋体" w:cs="宋体"/>
                <w:bCs/>
                <w:sz w:val="24"/>
                <w:szCs w:val="24"/>
              </w:rPr>
            </w:pPr>
            <w:r>
              <w:rPr>
                <w:rFonts w:hint="eastAsia" w:ascii="宋体" w:hAnsi="宋体" w:eastAsia="宋体" w:cs="宋体"/>
                <w:bCs/>
                <w:sz w:val="24"/>
                <w:szCs w:val="24"/>
              </w:rPr>
              <w:t>中小微企业</w:t>
            </w:r>
          </w:p>
        </w:tc>
        <w:tc>
          <w:tcPr>
            <w:tcW w:w="4276" w:type="dxa"/>
            <w:noWrap w:val="0"/>
            <w:vAlign w:val="center"/>
          </w:tcPr>
          <w:p w14:paraId="50D07740">
            <w:pPr>
              <w:spacing w:line="360" w:lineRule="auto"/>
              <w:jc w:val="left"/>
              <w:rPr>
                <w:rFonts w:ascii="宋体" w:hAnsi="宋体" w:eastAsia="宋体" w:cs="宋体"/>
                <w:bCs/>
                <w:sz w:val="24"/>
                <w:szCs w:val="24"/>
              </w:rPr>
            </w:pPr>
            <w:bookmarkStart w:id="321" w:name="OLE_LINK72"/>
            <w:r>
              <w:rPr>
                <w:rFonts w:hint="eastAsia" w:ascii="宋体" w:hAnsi="宋体" w:eastAsia="宋体" w:cs="宋体"/>
                <w:bCs/>
                <w:sz w:val="24"/>
                <w:szCs w:val="24"/>
              </w:rPr>
              <w:t>《中小企业声明函》</w:t>
            </w:r>
            <w:bookmarkEnd w:id="321"/>
            <w:bookmarkStart w:id="322" w:name="OLE_LINK65"/>
            <w:r>
              <w:rPr>
                <w:rFonts w:hint="eastAsia" w:ascii="宋体" w:hAnsi="宋体" w:eastAsia="宋体" w:cs="宋体"/>
                <w:bCs/>
                <w:sz w:val="24"/>
                <w:szCs w:val="24"/>
              </w:rPr>
              <w:t>（格式见附件1）</w:t>
            </w:r>
            <w:bookmarkEnd w:id="322"/>
          </w:p>
        </w:tc>
      </w:tr>
      <w:tr w14:paraId="3E8F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4FA41E29">
            <w:pPr>
              <w:spacing w:line="360" w:lineRule="auto"/>
              <w:jc w:val="center"/>
              <w:rPr>
                <w:rFonts w:ascii="宋体" w:hAnsi="宋体" w:eastAsia="宋体" w:cs="宋体"/>
                <w:bCs/>
                <w:sz w:val="24"/>
                <w:szCs w:val="24"/>
              </w:rPr>
            </w:pPr>
            <w:r>
              <w:rPr>
                <w:rFonts w:ascii="宋体" w:hAnsi="宋体" w:eastAsia="宋体" w:cs="宋体"/>
                <w:bCs/>
                <w:sz w:val="24"/>
                <w:szCs w:val="24"/>
              </w:rPr>
              <w:t>2</w:t>
            </w:r>
          </w:p>
        </w:tc>
        <w:tc>
          <w:tcPr>
            <w:tcW w:w="1824" w:type="dxa"/>
            <w:noWrap w:val="0"/>
            <w:vAlign w:val="center"/>
          </w:tcPr>
          <w:p w14:paraId="335F5B15">
            <w:pPr>
              <w:spacing w:line="360" w:lineRule="auto"/>
              <w:jc w:val="center"/>
              <w:rPr>
                <w:rFonts w:ascii="宋体" w:hAnsi="宋体" w:eastAsia="宋体" w:cs="宋体"/>
                <w:bCs/>
                <w:sz w:val="24"/>
                <w:szCs w:val="24"/>
              </w:rPr>
            </w:pPr>
            <w:r>
              <w:rPr>
                <w:rFonts w:hint="eastAsia" w:ascii="宋体" w:hAnsi="宋体" w:eastAsia="宋体" w:cs="宋体"/>
                <w:bCs/>
                <w:sz w:val="24"/>
                <w:szCs w:val="24"/>
              </w:rPr>
              <w:t>残疾人福利性单位</w:t>
            </w:r>
          </w:p>
        </w:tc>
        <w:tc>
          <w:tcPr>
            <w:tcW w:w="2454" w:type="dxa"/>
            <w:noWrap w:val="0"/>
          </w:tcPr>
          <w:p w14:paraId="2BCF03EC">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35BE13CB">
            <w:pPr>
              <w:spacing w:line="360" w:lineRule="auto"/>
              <w:jc w:val="center"/>
              <w:rPr>
                <w:rFonts w:ascii="宋体" w:hAnsi="宋体" w:eastAsia="宋体" w:cs="宋体"/>
                <w:bCs/>
                <w:sz w:val="24"/>
                <w:szCs w:val="24"/>
              </w:rPr>
            </w:pPr>
            <w:r>
              <w:rPr>
                <w:rFonts w:hint="eastAsia" w:ascii="宋体" w:hAnsi="宋体" w:eastAsia="宋体" w:cs="宋体"/>
                <w:bCs/>
                <w:sz w:val="24"/>
                <w:szCs w:val="24"/>
              </w:rPr>
              <w:t>残疾人福利性单位</w:t>
            </w:r>
          </w:p>
        </w:tc>
        <w:tc>
          <w:tcPr>
            <w:tcW w:w="4276" w:type="dxa"/>
            <w:noWrap w:val="0"/>
            <w:vAlign w:val="center"/>
          </w:tcPr>
          <w:p w14:paraId="3F220619">
            <w:pPr>
              <w:spacing w:line="360" w:lineRule="auto"/>
              <w:jc w:val="left"/>
              <w:rPr>
                <w:rFonts w:ascii="宋体" w:hAnsi="宋体" w:eastAsia="宋体" w:cs="宋体"/>
                <w:bCs/>
                <w:sz w:val="24"/>
                <w:szCs w:val="24"/>
              </w:rPr>
            </w:pPr>
            <w:bookmarkStart w:id="323" w:name="OLE_LINK73"/>
            <w:r>
              <w:rPr>
                <w:rFonts w:hint="eastAsia" w:ascii="宋体" w:hAnsi="宋体" w:eastAsia="宋体" w:cs="宋体"/>
                <w:bCs/>
                <w:sz w:val="24"/>
                <w:szCs w:val="24"/>
              </w:rPr>
              <w:t>《残疾人福利性单位声明函》</w:t>
            </w:r>
            <w:bookmarkEnd w:id="323"/>
            <w:r>
              <w:rPr>
                <w:rFonts w:hint="eastAsia" w:ascii="宋体" w:hAnsi="宋体" w:eastAsia="宋体" w:cs="宋体"/>
                <w:bCs/>
                <w:sz w:val="24"/>
                <w:szCs w:val="24"/>
              </w:rPr>
              <w:t>（格式见附件2）</w:t>
            </w:r>
          </w:p>
        </w:tc>
      </w:tr>
      <w:tr w14:paraId="1449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4CEC6F84">
            <w:pPr>
              <w:spacing w:line="360" w:lineRule="auto"/>
              <w:jc w:val="center"/>
              <w:rPr>
                <w:rFonts w:ascii="宋体" w:hAnsi="宋体" w:eastAsia="宋体" w:cs="宋体"/>
                <w:bCs/>
                <w:sz w:val="24"/>
                <w:szCs w:val="24"/>
              </w:rPr>
            </w:pPr>
            <w:r>
              <w:rPr>
                <w:rFonts w:ascii="宋体" w:hAnsi="宋体" w:eastAsia="宋体" w:cs="宋体"/>
                <w:bCs/>
                <w:sz w:val="24"/>
                <w:szCs w:val="24"/>
              </w:rPr>
              <w:t>3</w:t>
            </w:r>
          </w:p>
        </w:tc>
        <w:tc>
          <w:tcPr>
            <w:tcW w:w="1824" w:type="dxa"/>
            <w:noWrap w:val="0"/>
            <w:vAlign w:val="center"/>
          </w:tcPr>
          <w:p w14:paraId="5F766EAC">
            <w:pPr>
              <w:spacing w:line="360" w:lineRule="auto"/>
              <w:jc w:val="center"/>
              <w:rPr>
                <w:rFonts w:ascii="宋体" w:hAnsi="宋体" w:eastAsia="宋体" w:cs="宋体"/>
                <w:bCs/>
                <w:sz w:val="24"/>
                <w:szCs w:val="24"/>
              </w:rPr>
            </w:pPr>
            <w:r>
              <w:rPr>
                <w:rFonts w:hint="eastAsia" w:ascii="宋体" w:hAnsi="宋体" w:eastAsia="宋体" w:cs="宋体"/>
                <w:bCs/>
                <w:sz w:val="24"/>
                <w:szCs w:val="24"/>
              </w:rPr>
              <w:t>监狱</w:t>
            </w:r>
          </w:p>
          <w:p w14:paraId="67DCB16F">
            <w:pPr>
              <w:spacing w:line="360" w:lineRule="auto"/>
              <w:jc w:val="center"/>
              <w:rPr>
                <w:rFonts w:ascii="宋体" w:hAnsi="宋体" w:eastAsia="宋体" w:cs="宋体"/>
                <w:bCs/>
                <w:sz w:val="24"/>
                <w:szCs w:val="24"/>
              </w:rPr>
            </w:pPr>
            <w:r>
              <w:rPr>
                <w:rFonts w:hint="eastAsia" w:ascii="宋体" w:hAnsi="宋体" w:eastAsia="宋体" w:cs="宋体"/>
                <w:bCs/>
                <w:sz w:val="24"/>
                <w:szCs w:val="24"/>
              </w:rPr>
              <w:t>企业</w:t>
            </w:r>
          </w:p>
        </w:tc>
        <w:tc>
          <w:tcPr>
            <w:tcW w:w="2454" w:type="dxa"/>
            <w:noWrap w:val="0"/>
            <w:vAlign w:val="center"/>
          </w:tcPr>
          <w:p w14:paraId="66D13B62">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0AEA6D2B">
            <w:pPr>
              <w:spacing w:line="360" w:lineRule="auto"/>
              <w:jc w:val="center"/>
              <w:rPr>
                <w:rFonts w:ascii="宋体" w:hAnsi="宋体" w:eastAsia="宋体" w:cs="宋体"/>
                <w:bCs/>
                <w:sz w:val="24"/>
                <w:szCs w:val="24"/>
              </w:rPr>
            </w:pPr>
            <w:r>
              <w:rPr>
                <w:rFonts w:hint="eastAsia" w:ascii="宋体" w:hAnsi="宋体" w:eastAsia="宋体" w:cs="宋体"/>
                <w:bCs/>
                <w:sz w:val="24"/>
                <w:szCs w:val="24"/>
              </w:rPr>
              <w:t>监狱企业</w:t>
            </w:r>
          </w:p>
        </w:tc>
        <w:tc>
          <w:tcPr>
            <w:tcW w:w="4276" w:type="dxa"/>
            <w:noWrap w:val="0"/>
            <w:vAlign w:val="center"/>
          </w:tcPr>
          <w:p w14:paraId="5B40CBC5">
            <w:pPr>
              <w:spacing w:line="360" w:lineRule="auto"/>
              <w:jc w:val="left"/>
              <w:rPr>
                <w:rFonts w:ascii="宋体" w:hAnsi="宋体" w:eastAsia="宋体" w:cs="宋体"/>
                <w:bCs/>
                <w:sz w:val="24"/>
                <w:szCs w:val="24"/>
              </w:rPr>
            </w:pPr>
            <w:r>
              <w:rPr>
                <w:rFonts w:hint="eastAsia" w:ascii="宋体" w:hAnsi="宋体" w:eastAsia="宋体" w:cs="宋体"/>
                <w:bCs/>
                <w:sz w:val="24"/>
                <w:szCs w:val="24"/>
              </w:rPr>
              <w:t>省级以上监狱管理局、戒毒管理局（含新疆生产建设兵团）出具的属于监狱企业的证明文件</w:t>
            </w:r>
          </w:p>
        </w:tc>
      </w:tr>
    </w:tbl>
    <w:p w14:paraId="1D64DE9B">
      <w:pPr>
        <w:spacing w:line="360" w:lineRule="auto"/>
        <w:ind w:firstLine="440"/>
        <w:jc w:val="left"/>
        <w:rPr>
          <w:rFonts w:ascii="宋体" w:hAnsi="宋体" w:eastAsia="宋体" w:cs="宋体"/>
          <w:sz w:val="22"/>
          <w:szCs w:val="24"/>
          <w:lang w:val="zh-CN"/>
        </w:rPr>
      </w:pPr>
    </w:p>
    <w:p w14:paraId="472774F7">
      <w:pPr>
        <w:spacing w:line="360" w:lineRule="auto"/>
        <w:ind w:firstLine="440"/>
        <w:jc w:val="left"/>
        <w:rPr>
          <w:rFonts w:ascii="宋体" w:hAnsi="宋体" w:eastAsia="宋体" w:cs="宋体"/>
          <w:sz w:val="22"/>
          <w:szCs w:val="24"/>
          <w:lang w:val="zh-CN"/>
        </w:rPr>
      </w:pPr>
      <w:r>
        <w:rPr>
          <w:rFonts w:hint="eastAsia" w:ascii="宋体" w:hAnsi="宋体" w:eastAsia="宋体" w:cs="宋体"/>
          <w:sz w:val="22"/>
          <w:szCs w:val="24"/>
          <w:lang w:val="zh-CN"/>
        </w:rPr>
        <w:t>注：</w:t>
      </w:r>
      <w:bookmarkStart w:id="324" w:name="OLE_LINK264"/>
      <w:r>
        <w:rPr>
          <w:rFonts w:hint="eastAsia" w:ascii="宋体" w:hAnsi="宋体" w:eastAsia="宋体" w:cs="宋体"/>
          <w:sz w:val="22"/>
          <w:szCs w:val="24"/>
          <w:lang w:val="zh-CN"/>
        </w:rPr>
        <w:t>如本项目给予报价扣除优惠，供应商根据磋商文件要求提供相关证明材料（如有），以提供的有效证明材料为准 。</w:t>
      </w:r>
      <w:bookmarkEnd w:id="324"/>
    </w:p>
    <w:p w14:paraId="7B27DC3F">
      <w:pPr>
        <w:spacing w:line="240" w:lineRule="atLeast"/>
        <w:ind w:firstLine="480"/>
        <w:jc w:val="left"/>
        <w:rPr>
          <w:rFonts w:ascii="宋体" w:hAnsi="宋体" w:eastAsia="宋体" w:cs="宋体"/>
          <w:sz w:val="24"/>
          <w:szCs w:val="24"/>
          <w:lang w:val="zh-CN"/>
        </w:rPr>
      </w:pPr>
    </w:p>
    <w:p w14:paraId="465D94D4">
      <w:pPr>
        <w:ind w:firstLine="480"/>
        <w:jc w:val="left"/>
        <w:rPr>
          <w:rFonts w:ascii="宋体" w:hAnsi="宋体" w:eastAsia="宋体"/>
          <w:bCs/>
          <w:sz w:val="24"/>
          <w:szCs w:val="24"/>
        </w:rPr>
      </w:pPr>
    </w:p>
    <w:p w14:paraId="14004A67">
      <w:pPr>
        <w:ind w:firstLine="480"/>
        <w:jc w:val="left"/>
        <w:rPr>
          <w:rFonts w:ascii="宋体" w:hAnsi="宋体" w:eastAsia="宋体"/>
          <w:bCs/>
          <w:sz w:val="24"/>
          <w:szCs w:val="24"/>
        </w:rPr>
      </w:pPr>
    </w:p>
    <w:p w14:paraId="4AB22C64">
      <w:pPr>
        <w:ind w:firstLine="480"/>
        <w:jc w:val="left"/>
        <w:rPr>
          <w:rFonts w:ascii="宋体" w:hAnsi="宋体" w:eastAsia="宋体"/>
          <w:bCs/>
          <w:sz w:val="24"/>
          <w:szCs w:val="24"/>
        </w:rPr>
      </w:pPr>
    </w:p>
    <w:p w14:paraId="6BF36960">
      <w:pPr>
        <w:ind w:firstLine="480"/>
        <w:jc w:val="left"/>
        <w:rPr>
          <w:rFonts w:ascii="宋体" w:hAnsi="宋体" w:eastAsia="宋体"/>
          <w:bCs/>
          <w:sz w:val="24"/>
          <w:szCs w:val="24"/>
        </w:rPr>
      </w:pPr>
    </w:p>
    <w:p w14:paraId="700F6C21">
      <w:pPr>
        <w:ind w:firstLine="480"/>
        <w:jc w:val="left"/>
        <w:rPr>
          <w:rFonts w:ascii="宋体" w:hAnsi="宋体" w:eastAsia="宋体"/>
          <w:bCs/>
          <w:sz w:val="24"/>
          <w:szCs w:val="24"/>
        </w:rPr>
      </w:pPr>
    </w:p>
    <w:p w14:paraId="31741663">
      <w:pPr>
        <w:ind w:firstLine="480"/>
        <w:jc w:val="left"/>
        <w:rPr>
          <w:rFonts w:ascii="宋体" w:hAnsi="宋体" w:eastAsia="宋体"/>
          <w:bCs/>
          <w:sz w:val="24"/>
          <w:szCs w:val="24"/>
        </w:rPr>
      </w:pPr>
    </w:p>
    <w:p w14:paraId="124246E7">
      <w:pPr>
        <w:pStyle w:val="38"/>
        <w:rPr>
          <w:rFonts w:ascii="宋体" w:hAnsi="宋体"/>
          <w:bCs/>
          <w:sz w:val="24"/>
          <w:szCs w:val="24"/>
        </w:rPr>
      </w:pPr>
      <w:r>
        <w:rPr>
          <w:rFonts w:ascii="宋体" w:hAnsi="宋体"/>
          <w:bCs/>
          <w:sz w:val="24"/>
          <w:szCs w:val="24"/>
        </w:rPr>
        <w:br w:type="page" w:clear="all"/>
      </w:r>
      <w:r>
        <w:rPr>
          <w:rFonts w:hint="eastAsia" w:ascii="宋体" w:hAnsi="宋体"/>
          <w:bCs/>
          <w:sz w:val="24"/>
          <w:szCs w:val="24"/>
        </w:rPr>
        <w:t>附件1：中小企业声明函（格式）：</w:t>
      </w:r>
      <w:bookmarkEnd w:id="320"/>
    </w:p>
    <w:p w14:paraId="2C1EAE84">
      <w:pPr>
        <w:jc w:val="center"/>
        <w:rPr>
          <w:rFonts w:ascii="宋体" w:hAnsi="宋体" w:eastAsia="宋体"/>
          <w:bCs/>
          <w:sz w:val="24"/>
          <w:szCs w:val="24"/>
        </w:rPr>
      </w:pPr>
      <w:r>
        <w:rPr>
          <w:rFonts w:hint="eastAsia" w:ascii="宋体" w:hAnsi="宋体" w:eastAsia="宋体"/>
          <w:bCs/>
          <w:sz w:val="24"/>
          <w:szCs w:val="24"/>
        </w:rPr>
        <w:t>中小企业声明函</w:t>
      </w:r>
    </w:p>
    <w:p w14:paraId="7E19CCAD">
      <w:pPr>
        <w:spacing w:line="580" w:lineRule="exact"/>
        <w:ind w:firstLine="480"/>
        <w:rPr>
          <w:rFonts w:ascii="宋体" w:hAnsi="宋体" w:eastAsia="宋体"/>
          <w:bCs/>
          <w:sz w:val="24"/>
          <w:szCs w:val="24"/>
        </w:rPr>
      </w:pPr>
      <w:r>
        <w:rPr>
          <w:rFonts w:hint="eastAsia" w:ascii="宋体" w:hAnsi="宋体" w:eastAsia="宋体"/>
          <w:bCs/>
          <w:sz w:val="24"/>
          <w:szCs w:val="24"/>
        </w:rPr>
        <w:t>本公司（联合体）郑重声明，根据《政府采购促进中小企业发展管理办法》（财库﹝2020﹞46 号）的规定，本公司（联合体）参加</w:t>
      </w:r>
      <w:r>
        <w:rPr>
          <w:rFonts w:hint="eastAsia" w:ascii="宋体" w:hAnsi="宋体" w:eastAsia="宋体"/>
          <w:bCs/>
          <w:sz w:val="24"/>
          <w:szCs w:val="24"/>
          <w:u w:val="single"/>
        </w:rPr>
        <w:t>（单位名称）</w:t>
      </w:r>
      <w:r>
        <w:rPr>
          <w:rFonts w:hint="eastAsia" w:ascii="宋体" w:hAnsi="宋体" w:eastAsia="宋体"/>
          <w:bCs/>
          <w:sz w:val="24"/>
          <w:szCs w:val="24"/>
        </w:rPr>
        <w:t>的</w:t>
      </w:r>
      <w:r>
        <w:rPr>
          <w:rFonts w:hint="eastAsia" w:ascii="宋体" w:hAnsi="宋体" w:eastAsia="宋体"/>
          <w:bCs/>
          <w:sz w:val="24"/>
          <w:szCs w:val="24"/>
          <w:u w:val="single"/>
        </w:rPr>
        <w:t>（项目名称）</w:t>
      </w:r>
      <w:r>
        <w:rPr>
          <w:rFonts w:hint="eastAsia" w:ascii="宋体" w:hAnsi="宋体" w:eastAsia="宋体"/>
          <w:bCs/>
          <w:sz w:val="24"/>
          <w:szCs w:val="24"/>
        </w:rPr>
        <w:t>采购活动，服务全部由符合政策要求的中小企业承接。相关企业（含联合体中的中小企业、签订分包意向协议的中小企业）的具体情况如下：</w:t>
      </w:r>
    </w:p>
    <w:p w14:paraId="62FE682B">
      <w:pPr>
        <w:spacing w:line="580" w:lineRule="exact"/>
        <w:ind w:firstLine="480"/>
        <w:rPr>
          <w:rFonts w:ascii="宋体" w:hAnsi="宋体" w:eastAsia="宋体"/>
          <w:bCs/>
          <w:sz w:val="24"/>
          <w:szCs w:val="24"/>
        </w:rPr>
      </w:pPr>
      <w:r>
        <w:rPr>
          <w:rFonts w:hint="eastAsia" w:ascii="宋体" w:hAnsi="宋体" w:eastAsia="宋体"/>
          <w:bCs/>
          <w:sz w:val="24"/>
          <w:szCs w:val="24"/>
        </w:rPr>
        <w:t>1.</w:t>
      </w:r>
      <w:r>
        <w:rPr>
          <w:rFonts w:hint="eastAsia" w:ascii="宋体" w:hAnsi="宋体" w:eastAsia="宋体"/>
          <w:bCs/>
          <w:sz w:val="24"/>
          <w:szCs w:val="24"/>
          <w:u w:val="single"/>
        </w:rPr>
        <w:t>（标的名称）</w:t>
      </w:r>
      <w:r>
        <w:rPr>
          <w:rFonts w:hint="eastAsia" w:ascii="宋体" w:hAnsi="宋体" w:eastAsia="宋体"/>
          <w:bCs/>
          <w:sz w:val="24"/>
          <w:szCs w:val="24"/>
        </w:rPr>
        <w:t>，属于</w:t>
      </w:r>
      <w:r>
        <w:rPr>
          <w:rFonts w:hint="eastAsia" w:ascii="宋体" w:hAnsi="宋体" w:eastAsia="宋体"/>
          <w:bCs/>
          <w:sz w:val="24"/>
          <w:szCs w:val="24"/>
          <w:u w:val="single"/>
        </w:rPr>
        <w:t>（采购文件中明确的所属行业）</w:t>
      </w:r>
      <w:r>
        <w:rPr>
          <w:rFonts w:hint="eastAsia" w:ascii="宋体" w:hAnsi="宋体" w:eastAsia="宋体"/>
          <w:bCs/>
          <w:sz w:val="24"/>
          <w:szCs w:val="24"/>
        </w:rPr>
        <w:t>；承接企业为</w:t>
      </w:r>
      <w:r>
        <w:rPr>
          <w:rFonts w:hint="eastAsia" w:ascii="宋体" w:hAnsi="宋体" w:eastAsia="宋体"/>
          <w:bCs/>
          <w:sz w:val="24"/>
          <w:szCs w:val="24"/>
          <w:u w:val="single"/>
        </w:rPr>
        <w:t>（企业名称）</w:t>
      </w:r>
      <w:r>
        <w:rPr>
          <w:rFonts w:hint="eastAsia" w:ascii="宋体" w:hAnsi="宋体" w:eastAsia="宋体"/>
          <w:bCs/>
          <w:sz w:val="24"/>
          <w:szCs w:val="24"/>
        </w:rPr>
        <w:t>，从业人员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（中型企业、小型企业、微型企业）；</w:t>
      </w:r>
    </w:p>
    <w:p w14:paraId="5E819088">
      <w:pPr>
        <w:spacing w:line="580" w:lineRule="exact"/>
        <w:ind w:firstLine="480"/>
        <w:rPr>
          <w:rFonts w:ascii="宋体" w:hAnsi="宋体" w:eastAsia="宋体"/>
          <w:bCs/>
          <w:sz w:val="24"/>
          <w:szCs w:val="24"/>
        </w:rPr>
      </w:pPr>
      <w:r>
        <w:rPr>
          <w:rFonts w:hint="eastAsia" w:ascii="宋体" w:hAnsi="宋体" w:eastAsia="宋体"/>
          <w:bCs/>
          <w:sz w:val="24"/>
          <w:szCs w:val="24"/>
        </w:rPr>
        <w:t>2.</w:t>
      </w:r>
      <w:r>
        <w:rPr>
          <w:rFonts w:hint="eastAsia" w:ascii="宋体" w:hAnsi="宋体" w:eastAsia="宋体"/>
          <w:bCs/>
          <w:sz w:val="24"/>
          <w:szCs w:val="24"/>
          <w:u w:val="single"/>
        </w:rPr>
        <w:t>（标的名称）</w:t>
      </w:r>
      <w:r>
        <w:rPr>
          <w:rFonts w:hint="eastAsia" w:ascii="宋体" w:hAnsi="宋体" w:eastAsia="宋体"/>
          <w:bCs/>
          <w:sz w:val="24"/>
          <w:szCs w:val="24"/>
        </w:rPr>
        <w:t>，属于</w:t>
      </w:r>
      <w:r>
        <w:rPr>
          <w:rFonts w:hint="eastAsia" w:ascii="宋体" w:hAnsi="宋体" w:eastAsia="宋体"/>
          <w:bCs/>
          <w:sz w:val="24"/>
          <w:szCs w:val="24"/>
          <w:u w:val="single"/>
        </w:rPr>
        <w:t>（采购文件中明确的所属行业）</w:t>
      </w:r>
      <w:r>
        <w:rPr>
          <w:rFonts w:hint="eastAsia" w:ascii="宋体" w:hAnsi="宋体" w:eastAsia="宋体"/>
          <w:bCs/>
          <w:sz w:val="24"/>
          <w:szCs w:val="24"/>
        </w:rPr>
        <w:t>；承接企业为</w:t>
      </w:r>
      <w:r>
        <w:rPr>
          <w:rFonts w:hint="eastAsia" w:ascii="宋体" w:hAnsi="宋体" w:eastAsia="宋体"/>
          <w:bCs/>
          <w:sz w:val="24"/>
          <w:szCs w:val="24"/>
          <w:u w:val="single"/>
        </w:rPr>
        <w:t>（企业名称）</w:t>
      </w:r>
      <w:r>
        <w:rPr>
          <w:rFonts w:hint="eastAsia" w:ascii="宋体" w:hAnsi="宋体" w:eastAsia="宋体"/>
          <w:bCs/>
          <w:sz w:val="24"/>
          <w:szCs w:val="24"/>
        </w:rPr>
        <w:t>，从业人员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rPr>
        <w:t>（中型企业、小型企业、微型企业）；</w:t>
      </w:r>
    </w:p>
    <w:p w14:paraId="7C1C8D60">
      <w:pPr>
        <w:spacing w:line="580" w:lineRule="exact"/>
        <w:ind w:firstLine="480"/>
        <w:rPr>
          <w:rFonts w:ascii="宋体" w:hAnsi="宋体" w:eastAsia="宋体"/>
          <w:bCs/>
          <w:sz w:val="24"/>
          <w:szCs w:val="24"/>
        </w:rPr>
      </w:pPr>
      <w:r>
        <w:rPr>
          <w:rFonts w:hint="eastAsia" w:ascii="宋体" w:hAnsi="宋体" w:eastAsia="宋体"/>
          <w:bCs/>
          <w:sz w:val="24"/>
          <w:szCs w:val="24"/>
        </w:rPr>
        <w:t>……</w:t>
      </w:r>
    </w:p>
    <w:p w14:paraId="54FF8E47">
      <w:pPr>
        <w:spacing w:line="580" w:lineRule="exact"/>
        <w:ind w:firstLine="480"/>
        <w:rPr>
          <w:rFonts w:ascii="宋体" w:hAnsi="宋体" w:eastAsia="宋体"/>
          <w:bCs/>
          <w:sz w:val="24"/>
          <w:szCs w:val="24"/>
        </w:rPr>
      </w:pPr>
      <w:r>
        <w:rPr>
          <w:rFonts w:hint="eastAsia" w:ascii="宋体" w:hAnsi="宋体" w:eastAsia="宋体"/>
          <w:bCs/>
          <w:sz w:val="24"/>
          <w:szCs w:val="24"/>
        </w:rPr>
        <w:t>以上企业，不属于大企业的分支机构，不存在控股股东为大企业的情形，也不存在与大企业的负责人为同一人的情形。</w:t>
      </w:r>
    </w:p>
    <w:p w14:paraId="2F072827">
      <w:pPr>
        <w:spacing w:line="580" w:lineRule="exact"/>
        <w:ind w:left="6420" w:right="960" w:hanging="6000"/>
        <w:rPr>
          <w:rFonts w:ascii="宋体" w:hAnsi="宋体" w:eastAsia="宋体"/>
          <w:bCs/>
          <w:sz w:val="24"/>
          <w:szCs w:val="24"/>
        </w:rPr>
      </w:pPr>
      <w:r>
        <w:rPr>
          <w:rFonts w:hint="eastAsia" w:ascii="宋体" w:hAnsi="宋体" w:eastAsia="宋体"/>
          <w:bCs/>
          <w:sz w:val="24"/>
          <w:szCs w:val="24"/>
        </w:rPr>
        <w:t>本企业对上述声明内容的真实性负责。如有虚假，将依法承担相应责任。</w:t>
      </w:r>
    </w:p>
    <w:p w14:paraId="0EB4D7A8">
      <w:pPr>
        <w:spacing w:line="580" w:lineRule="exact"/>
        <w:ind w:left="6420" w:right="960" w:hanging="6000"/>
        <w:rPr>
          <w:rFonts w:ascii="宋体" w:hAnsi="宋体" w:eastAsia="宋体"/>
          <w:bCs/>
          <w:sz w:val="24"/>
          <w:szCs w:val="24"/>
        </w:rPr>
      </w:pPr>
    </w:p>
    <w:p w14:paraId="5D792608">
      <w:pPr>
        <w:spacing w:line="580" w:lineRule="exact"/>
        <w:ind w:left="6420" w:right="960" w:hanging="6000"/>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p>
    <w:p w14:paraId="56C3B6C2">
      <w:pPr>
        <w:spacing w:line="580" w:lineRule="exact"/>
        <w:ind w:left="6420" w:right="960" w:hanging="6000"/>
        <w:jc w:val="right"/>
        <w:rPr>
          <w:rFonts w:ascii="宋体" w:hAnsi="宋体" w:eastAsia="宋体"/>
          <w:sz w:val="24"/>
          <w:szCs w:val="24"/>
        </w:rPr>
      </w:pPr>
    </w:p>
    <w:p w14:paraId="5646F892">
      <w:pPr>
        <w:spacing w:line="580" w:lineRule="exact"/>
        <w:ind w:left="6420" w:right="960" w:hanging="6000"/>
        <w:rPr>
          <w:rFonts w:ascii="宋体" w:hAnsi="宋体" w:eastAsia="宋体"/>
          <w:bCs/>
          <w:sz w:val="24"/>
          <w:szCs w:val="24"/>
        </w:rPr>
      </w:pPr>
    </w:p>
    <w:p w14:paraId="43FA9082">
      <w:pPr>
        <w:spacing w:before="156" w:line="360" w:lineRule="auto"/>
        <w:ind w:left="5005" w:hanging="5005"/>
        <w:jc w:val="left"/>
        <w:rPr>
          <w:rFonts w:ascii="宋体" w:hAnsi="宋体" w:eastAsia="宋体"/>
          <w:sz w:val="22"/>
          <w:szCs w:val="24"/>
        </w:rPr>
      </w:pPr>
      <w:r>
        <w:rPr>
          <w:rFonts w:hint="eastAsia" w:ascii="宋体" w:hAnsi="宋体" w:eastAsia="宋体"/>
          <w:sz w:val="22"/>
          <w:szCs w:val="24"/>
        </w:rPr>
        <w:t>注：</w:t>
      </w:r>
    </w:p>
    <w:p w14:paraId="5EBB38B9">
      <w:pPr>
        <w:spacing w:line="360" w:lineRule="auto"/>
        <w:ind w:firstLine="440"/>
        <w:rPr>
          <w:rFonts w:ascii="宋体" w:hAnsi="宋体" w:eastAsia="宋体"/>
          <w:bCs/>
          <w:sz w:val="22"/>
          <w:szCs w:val="24"/>
        </w:rPr>
      </w:pPr>
      <w:r>
        <w:rPr>
          <w:rFonts w:hint="eastAsia" w:ascii="宋体" w:hAnsi="宋体" w:eastAsia="宋体"/>
          <w:bCs/>
          <w:sz w:val="22"/>
          <w:szCs w:val="24"/>
        </w:rPr>
        <w:t>（</w:t>
      </w:r>
      <w:r>
        <w:rPr>
          <w:rFonts w:ascii="宋体" w:hAnsi="宋体" w:eastAsia="宋体"/>
          <w:bCs/>
          <w:sz w:val="22"/>
          <w:szCs w:val="24"/>
        </w:rPr>
        <w:t>1）从业人员、营业收入、资产总额填报上一年度数据，无上一年度数据的新成立企业可不填报。</w:t>
      </w:r>
    </w:p>
    <w:p w14:paraId="15B67055">
      <w:pPr>
        <w:spacing w:line="360" w:lineRule="auto"/>
        <w:ind w:firstLine="440"/>
        <w:rPr>
          <w:rFonts w:ascii="宋体" w:hAnsi="宋体" w:eastAsia="宋体"/>
          <w:bCs/>
          <w:sz w:val="24"/>
          <w:szCs w:val="24"/>
        </w:rPr>
      </w:pPr>
      <w:r>
        <w:rPr>
          <w:rFonts w:hint="eastAsia" w:ascii="宋体" w:hAnsi="宋体" w:eastAsia="宋体"/>
          <w:bCs/>
          <w:sz w:val="22"/>
          <w:szCs w:val="24"/>
        </w:rPr>
        <w:t>（</w:t>
      </w:r>
      <w:r>
        <w:rPr>
          <w:rFonts w:ascii="宋体" w:hAnsi="宋体" w:eastAsia="宋体"/>
          <w:bCs/>
          <w:sz w:val="22"/>
          <w:szCs w:val="24"/>
        </w:rPr>
        <w:t>2）供应商按照本办法规定提供声明函内容不实的，属于提供虚假材料谋取成交，依照《中华人民共和国政府采购法》等国家有关规定追究相应责任。</w:t>
      </w:r>
      <w:r>
        <w:rPr>
          <w:rFonts w:ascii="宋体" w:hAnsi="宋体" w:eastAsia="宋体"/>
          <w:bCs/>
          <w:sz w:val="24"/>
          <w:szCs w:val="24"/>
        </w:rPr>
        <w:br w:type="page" w:clear="all"/>
      </w:r>
      <w:r>
        <w:rPr>
          <w:rFonts w:hint="eastAsia" w:ascii="宋体" w:hAnsi="宋体" w:eastAsia="宋体"/>
          <w:bCs/>
          <w:sz w:val="24"/>
          <w:szCs w:val="24"/>
        </w:rPr>
        <w:t>附件2：残疾人福利性单位声明函（格式）</w:t>
      </w:r>
    </w:p>
    <w:p w14:paraId="159F6A96">
      <w:pPr>
        <w:jc w:val="center"/>
        <w:rPr>
          <w:rFonts w:ascii="宋体" w:hAnsi="宋体" w:eastAsia="宋体"/>
          <w:bCs/>
          <w:sz w:val="24"/>
          <w:szCs w:val="24"/>
        </w:rPr>
      </w:pPr>
    </w:p>
    <w:p w14:paraId="7920507E">
      <w:pPr>
        <w:jc w:val="center"/>
        <w:rPr>
          <w:rFonts w:ascii="宋体" w:hAnsi="宋体" w:eastAsia="宋体"/>
          <w:bCs/>
          <w:sz w:val="24"/>
          <w:szCs w:val="24"/>
        </w:rPr>
      </w:pPr>
      <w:r>
        <w:rPr>
          <w:rFonts w:hint="eastAsia" w:ascii="宋体" w:hAnsi="宋体" w:eastAsia="宋体"/>
          <w:bCs/>
          <w:sz w:val="24"/>
          <w:szCs w:val="24"/>
        </w:rPr>
        <w:t>残疾人福利性单位声明函</w:t>
      </w:r>
    </w:p>
    <w:p w14:paraId="29FF76A3">
      <w:pPr>
        <w:spacing w:line="588" w:lineRule="exact"/>
        <w:rPr>
          <w:rFonts w:ascii="宋体" w:hAnsi="宋体" w:eastAsia="宋体"/>
          <w:b/>
          <w:spacing w:val="6"/>
          <w:sz w:val="24"/>
          <w:szCs w:val="24"/>
        </w:rPr>
      </w:pPr>
    </w:p>
    <w:p w14:paraId="4DBAFBA7">
      <w:pPr>
        <w:spacing w:line="580" w:lineRule="exact"/>
        <w:ind w:firstLine="480"/>
        <w:jc w:val="left"/>
        <w:rPr>
          <w:rFonts w:ascii="宋体" w:hAnsi="宋体" w:eastAsia="宋体"/>
          <w:bCs/>
          <w:sz w:val="24"/>
          <w:szCs w:val="24"/>
        </w:rPr>
      </w:pPr>
      <w:r>
        <w:rPr>
          <w:rFonts w:hint="eastAsia" w:ascii="宋体" w:hAnsi="宋体" w:eastAsia="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u w:val="single"/>
        </w:rPr>
        <w:tab/>
      </w:r>
      <w:r>
        <w:rPr>
          <w:rFonts w:ascii="宋体" w:hAnsi="宋体" w:eastAsia="宋体"/>
          <w:bCs/>
          <w:sz w:val="24"/>
          <w:szCs w:val="24"/>
          <w:u w:val="single"/>
        </w:rPr>
        <w:t xml:space="preserve">         </w:t>
      </w:r>
      <w:r>
        <w:rPr>
          <w:rFonts w:hint="eastAsia" w:ascii="宋体" w:hAnsi="宋体" w:eastAsia="宋体"/>
          <w:bCs/>
          <w:sz w:val="24"/>
          <w:szCs w:val="24"/>
        </w:rPr>
        <w:t>单位的</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ascii="宋体" w:hAnsi="宋体" w:eastAsia="宋体"/>
          <w:bCs/>
          <w:sz w:val="24"/>
          <w:szCs w:val="24"/>
          <w:u w:val="single"/>
        </w:rPr>
        <w:tab/>
      </w:r>
      <w:r>
        <w:rPr>
          <w:rFonts w:hint="eastAsia" w:ascii="宋体" w:hAnsi="宋体" w:eastAsia="宋体"/>
          <w:bCs/>
          <w:sz w:val="24"/>
          <w:szCs w:val="24"/>
        </w:rPr>
        <w:t>项目采购活动</w:t>
      </w:r>
      <w:r>
        <w:rPr>
          <w:rFonts w:ascii="宋体" w:hAnsi="宋体" w:eastAsia="宋体"/>
          <w:bCs/>
          <w:sz w:val="24"/>
          <w:szCs w:val="24"/>
        </w:rPr>
        <w:t>由本单位提供服务</w:t>
      </w:r>
      <w:r>
        <w:rPr>
          <w:rFonts w:hint="eastAsia" w:ascii="宋体" w:hAnsi="宋体" w:eastAsia="宋体"/>
          <w:bCs/>
          <w:sz w:val="24"/>
          <w:szCs w:val="24"/>
        </w:rPr>
        <w:t>。</w:t>
      </w:r>
    </w:p>
    <w:p w14:paraId="6263248C">
      <w:pPr>
        <w:spacing w:line="580" w:lineRule="exact"/>
        <w:ind w:firstLine="480"/>
        <w:jc w:val="left"/>
        <w:rPr>
          <w:rFonts w:ascii="宋体" w:hAnsi="宋体" w:eastAsia="宋体"/>
          <w:bCs/>
          <w:sz w:val="24"/>
          <w:szCs w:val="24"/>
        </w:rPr>
      </w:pPr>
      <w:r>
        <w:rPr>
          <w:rFonts w:hint="eastAsia" w:ascii="宋体" w:hAnsi="宋体" w:eastAsia="宋体"/>
          <w:bCs/>
          <w:sz w:val="24"/>
          <w:szCs w:val="24"/>
        </w:rPr>
        <w:t>本单位对上述声明的真实性负责。如有虚假，将依法承担相应责任。</w:t>
      </w:r>
    </w:p>
    <w:p w14:paraId="4142152B">
      <w:pPr>
        <w:pStyle w:val="15"/>
        <w:rPr>
          <w:rFonts w:ascii="宋体" w:hAnsi="宋体"/>
          <w:sz w:val="24"/>
          <w:szCs w:val="24"/>
        </w:rPr>
      </w:pPr>
    </w:p>
    <w:p w14:paraId="77CCDD00">
      <w:pPr>
        <w:pStyle w:val="38"/>
        <w:rPr>
          <w:rFonts w:ascii="宋体" w:hAnsi="宋体"/>
          <w:sz w:val="24"/>
          <w:szCs w:val="24"/>
        </w:rPr>
      </w:pPr>
    </w:p>
    <w:p w14:paraId="5F2048F8">
      <w:pPr>
        <w:spacing w:line="580" w:lineRule="exact"/>
        <w:ind w:firstLine="480"/>
        <w:rPr>
          <w:rFonts w:ascii="宋体" w:hAnsi="宋体" w:eastAsia="宋体"/>
          <w:bCs/>
          <w:sz w:val="24"/>
          <w:szCs w:val="24"/>
        </w:rPr>
      </w:pPr>
    </w:p>
    <w:p w14:paraId="6427EAF0">
      <w:pPr>
        <w:pStyle w:val="15"/>
        <w:rPr>
          <w:rFonts w:ascii="宋体" w:hAnsi="宋体"/>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sz w:val="24"/>
          <w:szCs w:val="24"/>
        </w:rPr>
        <w:t>供应商</w:t>
      </w:r>
      <w:r>
        <w:rPr>
          <w:rFonts w:ascii="宋体" w:hAnsi="宋体"/>
          <w:sz w:val="24"/>
          <w:szCs w:val="24"/>
        </w:rPr>
        <w:t>（电子签章）：</w:t>
      </w:r>
    </w:p>
    <w:p w14:paraId="38FFCF8F">
      <w:pPr>
        <w:pStyle w:val="38"/>
        <w:ind w:firstLine="0"/>
        <w:rPr>
          <w:rFonts w:ascii="宋体" w:hAnsi="宋体"/>
          <w:sz w:val="24"/>
          <w:szCs w:val="24"/>
        </w:rPr>
      </w:pPr>
    </w:p>
    <w:p w14:paraId="5846D0EC">
      <w:pPr>
        <w:pStyle w:val="38"/>
        <w:ind w:firstLine="0"/>
        <w:rPr>
          <w:rFonts w:ascii="宋体" w:hAnsi="宋体"/>
          <w:sz w:val="24"/>
          <w:szCs w:val="24"/>
        </w:rPr>
      </w:pPr>
    </w:p>
    <w:p w14:paraId="0DD3E277">
      <w:pPr>
        <w:pStyle w:val="38"/>
        <w:ind w:firstLine="0"/>
        <w:rPr>
          <w:rFonts w:ascii="宋体" w:hAnsi="宋体"/>
          <w:sz w:val="24"/>
          <w:szCs w:val="24"/>
        </w:rPr>
      </w:pPr>
    </w:p>
    <w:p w14:paraId="1B542820">
      <w:pPr>
        <w:pStyle w:val="38"/>
        <w:ind w:firstLine="0"/>
        <w:rPr>
          <w:rFonts w:ascii="宋体" w:hAnsi="宋体"/>
          <w:sz w:val="24"/>
          <w:szCs w:val="24"/>
        </w:rPr>
      </w:pPr>
    </w:p>
    <w:p w14:paraId="190EE2AA">
      <w:pPr>
        <w:pStyle w:val="38"/>
        <w:ind w:firstLine="0"/>
        <w:rPr>
          <w:rFonts w:ascii="宋体" w:hAnsi="宋体"/>
          <w:sz w:val="24"/>
          <w:szCs w:val="24"/>
        </w:rPr>
      </w:pPr>
    </w:p>
    <w:p w14:paraId="24B0BE95">
      <w:pPr>
        <w:pStyle w:val="38"/>
        <w:ind w:firstLine="0"/>
        <w:rPr>
          <w:rFonts w:ascii="宋体" w:hAnsi="宋体"/>
          <w:sz w:val="24"/>
          <w:szCs w:val="24"/>
        </w:rPr>
      </w:pPr>
    </w:p>
    <w:p w14:paraId="002E08F3">
      <w:pPr>
        <w:pStyle w:val="38"/>
        <w:ind w:firstLine="0"/>
        <w:rPr>
          <w:rFonts w:ascii="宋体" w:hAnsi="宋体"/>
          <w:sz w:val="24"/>
          <w:szCs w:val="24"/>
        </w:rPr>
      </w:pPr>
    </w:p>
    <w:p w14:paraId="108647DD">
      <w:pPr>
        <w:pStyle w:val="38"/>
        <w:ind w:firstLine="0"/>
        <w:rPr>
          <w:rFonts w:ascii="宋体" w:hAnsi="宋体"/>
          <w:sz w:val="24"/>
          <w:szCs w:val="24"/>
        </w:rPr>
      </w:pPr>
    </w:p>
    <w:p w14:paraId="2037CCF5">
      <w:pPr>
        <w:pStyle w:val="38"/>
        <w:ind w:firstLine="0"/>
        <w:rPr>
          <w:rFonts w:ascii="宋体" w:hAnsi="宋体"/>
          <w:sz w:val="24"/>
          <w:szCs w:val="24"/>
        </w:rPr>
      </w:pPr>
    </w:p>
    <w:p w14:paraId="6A11B273">
      <w:pPr>
        <w:pStyle w:val="38"/>
        <w:ind w:firstLine="0"/>
        <w:rPr>
          <w:rFonts w:ascii="宋体" w:hAnsi="宋体"/>
          <w:sz w:val="24"/>
          <w:szCs w:val="24"/>
        </w:rPr>
      </w:pPr>
    </w:p>
    <w:p w14:paraId="082DA84C">
      <w:pPr>
        <w:pStyle w:val="38"/>
        <w:ind w:firstLine="0"/>
        <w:rPr>
          <w:rFonts w:ascii="宋体" w:hAnsi="宋体"/>
          <w:sz w:val="24"/>
          <w:szCs w:val="24"/>
        </w:rPr>
      </w:pPr>
    </w:p>
    <w:p w14:paraId="0A05A7EB">
      <w:pPr>
        <w:pStyle w:val="38"/>
        <w:ind w:firstLine="0"/>
        <w:rPr>
          <w:rFonts w:ascii="宋体" w:hAnsi="宋体"/>
          <w:sz w:val="24"/>
          <w:szCs w:val="24"/>
        </w:rPr>
      </w:pPr>
    </w:p>
    <w:p w14:paraId="262A0CBC">
      <w:pPr>
        <w:pStyle w:val="38"/>
        <w:ind w:firstLine="0"/>
        <w:rPr>
          <w:rFonts w:ascii="宋体" w:hAnsi="宋体"/>
          <w:bCs/>
          <w:sz w:val="24"/>
          <w:szCs w:val="24"/>
        </w:rPr>
      </w:pPr>
      <w:r>
        <w:rPr>
          <w:rFonts w:ascii="宋体" w:hAnsi="宋体"/>
          <w:sz w:val="24"/>
          <w:szCs w:val="24"/>
        </w:rPr>
        <w:br w:type="page" w:clear="all"/>
      </w:r>
      <w:r>
        <w:rPr>
          <w:rFonts w:hint="eastAsia" w:ascii="宋体" w:hAnsi="宋体"/>
          <w:bCs/>
          <w:sz w:val="24"/>
          <w:szCs w:val="24"/>
        </w:rPr>
        <w:t>（五）其他相关材料</w:t>
      </w:r>
    </w:p>
    <w:p w14:paraId="1ABAC100">
      <w:pPr>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供应商根据评标方法和标准等要求，提交认为需要提供的相关证明材料，如未提供证明材料的，相关评分项不得分。</w:t>
      </w:r>
    </w:p>
    <w:p w14:paraId="1B809235">
      <w:pPr>
        <w:pStyle w:val="38"/>
        <w:ind w:firstLine="0"/>
        <w:rPr>
          <w:rFonts w:hint="eastAsia" w:ascii="宋体" w:hAnsi="宋体"/>
          <w:bCs/>
          <w:sz w:val="24"/>
          <w:szCs w:val="24"/>
        </w:rPr>
      </w:pPr>
    </w:p>
    <w:p w14:paraId="4399C3C6">
      <w:pPr>
        <w:pStyle w:val="38"/>
        <w:ind w:firstLine="0"/>
        <w:rPr>
          <w:rFonts w:hint="eastAsia" w:ascii="宋体" w:hAnsi="宋体"/>
          <w:bCs/>
          <w:sz w:val="24"/>
          <w:szCs w:val="24"/>
        </w:rPr>
      </w:pPr>
    </w:p>
    <w:p w14:paraId="16BB7D69">
      <w:pPr>
        <w:pStyle w:val="38"/>
        <w:ind w:firstLine="0"/>
        <w:rPr>
          <w:rFonts w:hint="eastAsia" w:ascii="宋体" w:hAnsi="宋体"/>
          <w:bCs/>
          <w:sz w:val="24"/>
          <w:szCs w:val="24"/>
        </w:rPr>
      </w:pPr>
    </w:p>
    <w:p w14:paraId="624F2391">
      <w:pPr>
        <w:pStyle w:val="38"/>
        <w:ind w:firstLine="0"/>
        <w:rPr>
          <w:rFonts w:hint="eastAsia" w:ascii="宋体" w:hAnsi="宋体"/>
          <w:bCs/>
          <w:sz w:val="24"/>
          <w:szCs w:val="24"/>
        </w:rPr>
      </w:pPr>
    </w:p>
    <w:p w14:paraId="6BDA0E77">
      <w:pPr>
        <w:pStyle w:val="38"/>
        <w:ind w:firstLine="0"/>
        <w:rPr>
          <w:rFonts w:hint="eastAsia" w:ascii="宋体" w:hAnsi="宋体"/>
          <w:bCs/>
          <w:sz w:val="24"/>
          <w:szCs w:val="24"/>
        </w:rPr>
      </w:pPr>
    </w:p>
    <w:p w14:paraId="12F17525">
      <w:pPr>
        <w:pStyle w:val="38"/>
        <w:ind w:firstLine="0"/>
        <w:rPr>
          <w:rFonts w:hint="eastAsia" w:ascii="宋体" w:hAnsi="宋体"/>
          <w:bCs/>
          <w:sz w:val="24"/>
          <w:szCs w:val="24"/>
        </w:rPr>
      </w:pPr>
    </w:p>
    <w:p w14:paraId="3068085D">
      <w:pPr>
        <w:pStyle w:val="38"/>
        <w:ind w:firstLine="0"/>
        <w:rPr>
          <w:rFonts w:hint="eastAsia" w:ascii="宋体" w:hAnsi="宋体"/>
          <w:bCs/>
          <w:sz w:val="24"/>
          <w:szCs w:val="24"/>
        </w:rPr>
      </w:pPr>
    </w:p>
    <w:p w14:paraId="3315E7DB">
      <w:pPr>
        <w:pStyle w:val="38"/>
        <w:ind w:firstLine="0"/>
        <w:rPr>
          <w:rFonts w:hint="eastAsia" w:ascii="宋体" w:hAnsi="宋体"/>
          <w:bCs/>
          <w:sz w:val="24"/>
          <w:szCs w:val="24"/>
        </w:rPr>
      </w:pPr>
    </w:p>
    <w:p w14:paraId="38891886">
      <w:pPr>
        <w:pStyle w:val="38"/>
        <w:ind w:firstLine="0"/>
        <w:rPr>
          <w:rFonts w:hint="eastAsia" w:ascii="宋体" w:hAnsi="宋体"/>
          <w:bCs/>
          <w:sz w:val="24"/>
          <w:szCs w:val="24"/>
        </w:rPr>
      </w:pPr>
    </w:p>
    <w:p w14:paraId="0A682F00">
      <w:pPr>
        <w:pStyle w:val="38"/>
        <w:ind w:firstLine="0"/>
        <w:rPr>
          <w:rFonts w:hint="eastAsia" w:ascii="宋体" w:hAnsi="宋体"/>
          <w:bCs/>
          <w:sz w:val="24"/>
          <w:szCs w:val="24"/>
        </w:rPr>
      </w:pPr>
    </w:p>
    <w:p w14:paraId="73095265">
      <w:pPr>
        <w:pStyle w:val="38"/>
        <w:ind w:firstLine="0"/>
        <w:rPr>
          <w:rFonts w:hint="eastAsia" w:ascii="宋体" w:hAnsi="宋体"/>
          <w:bCs/>
          <w:sz w:val="24"/>
          <w:szCs w:val="24"/>
        </w:rPr>
      </w:pPr>
    </w:p>
    <w:p w14:paraId="27EF8056">
      <w:pPr>
        <w:pStyle w:val="38"/>
        <w:ind w:firstLine="0"/>
        <w:rPr>
          <w:rFonts w:hint="eastAsia" w:ascii="宋体" w:hAnsi="宋体"/>
          <w:bCs/>
          <w:sz w:val="24"/>
          <w:szCs w:val="24"/>
        </w:rPr>
      </w:pPr>
    </w:p>
    <w:p w14:paraId="5D483808">
      <w:pPr>
        <w:pStyle w:val="38"/>
        <w:ind w:firstLine="0"/>
        <w:rPr>
          <w:rFonts w:hint="eastAsia" w:ascii="宋体" w:hAnsi="宋体"/>
          <w:bCs/>
          <w:sz w:val="24"/>
          <w:szCs w:val="24"/>
        </w:rPr>
      </w:pPr>
    </w:p>
    <w:p w14:paraId="0AF3E9A3">
      <w:pPr>
        <w:pStyle w:val="38"/>
        <w:ind w:firstLine="0"/>
        <w:rPr>
          <w:rFonts w:hint="eastAsia" w:ascii="宋体" w:hAnsi="宋体"/>
          <w:bCs/>
          <w:sz w:val="24"/>
          <w:szCs w:val="24"/>
        </w:rPr>
      </w:pPr>
    </w:p>
    <w:p w14:paraId="4445C0B0">
      <w:pPr>
        <w:pStyle w:val="38"/>
        <w:ind w:firstLine="0"/>
        <w:rPr>
          <w:rFonts w:hint="eastAsia" w:ascii="宋体" w:hAnsi="宋体"/>
          <w:bCs/>
          <w:sz w:val="24"/>
          <w:szCs w:val="24"/>
        </w:rPr>
      </w:pPr>
    </w:p>
    <w:p w14:paraId="0525C031">
      <w:pPr>
        <w:pStyle w:val="38"/>
        <w:ind w:firstLine="0"/>
        <w:rPr>
          <w:rFonts w:hint="eastAsia" w:ascii="宋体" w:hAnsi="宋体"/>
          <w:bCs/>
          <w:sz w:val="24"/>
          <w:szCs w:val="24"/>
        </w:rPr>
      </w:pPr>
    </w:p>
    <w:p w14:paraId="307B3ADB">
      <w:pPr>
        <w:pStyle w:val="38"/>
        <w:ind w:firstLine="0"/>
        <w:rPr>
          <w:rFonts w:hint="eastAsia" w:ascii="宋体" w:hAnsi="宋体"/>
          <w:bCs/>
          <w:sz w:val="24"/>
          <w:szCs w:val="24"/>
        </w:rPr>
      </w:pPr>
    </w:p>
    <w:p w14:paraId="1DFB7EB6">
      <w:pPr>
        <w:pStyle w:val="38"/>
        <w:ind w:firstLine="0"/>
        <w:rPr>
          <w:rFonts w:hint="eastAsia" w:ascii="宋体" w:hAnsi="宋体"/>
          <w:bCs/>
          <w:sz w:val="24"/>
          <w:szCs w:val="24"/>
        </w:rPr>
      </w:pPr>
    </w:p>
    <w:p w14:paraId="5452E5E2">
      <w:pPr>
        <w:pStyle w:val="38"/>
        <w:ind w:firstLine="0"/>
        <w:rPr>
          <w:rFonts w:hint="eastAsia" w:ascii="宋体" w:hAnsi="宋体"/>
          <w:bCs/>
          <w:sz w:val="24"/>
          <w:szCs w:val="24"/>
        </w:rPr>
      </w:pPr>
    </w:p>
    <w:p w14:paraId="3C2DBFA7">
      <w:pPr>
        <w:pStyle w:val="38"/>
        <w:ind w:firstLine="0"/>
        <w:rPr>
          <w:rFonts w:hint="eastAsia" w:ascii="宋体" w:hAnsi="宋体"/>
          <w:bCs/>
          <w:sz w:val="24"/>
          <w:szCs w:val="24"/>
        </w:rPr>
      </w:pPr>
    </w:p>
    <w:p w14:paraId="07FDAF9E">
      <w:pPr>
        <w:pStyle w:val="38"/>
        <w:ind w:firstLine="0"/>
        <w:rPr>
          <w:rFonts w:hint="eastAsia" w:ascii="宋体" w:hAnsi="宋体"/>
          <w:bCs/>
          <w:sz w:val="24"/>
          <w:szCs w:val="24"/>
        </w:rPr>
      </w:pPr>
    </w:p>
    <w:p w14:paraId="3DF1C829">
      <w:pPr>
        <w:pStyle w:val="38"/>
        <w:ind w:firstLine="0"/>
        <w:rPr>
          <w:rFonts w:hint="eastAsia" w:ascii="宋体" w:hAnsi="宋体"/>
          <w:bCs/>
          <w:sz w:val="24"/>
          <w:szCs w:val="24"/>
        </w:rPr>
      </w:pPr>
    </w:p>
    <w:p w14:paraId="4ECC9495">
      <w:pPr>
        <w:pStyle w:val="38"/>
        <w:ind w:firstLine="0"/>
        <w:rPr>
          <w:rFonts w:hint="eastAsia" w:ascii="宋体" w:hAnsi="宋体"/>
          <w:bCs/>
          <w:sz w:val="24"/>
          <w:szCs w:val="24"/>
        </w:rPr>
      </w:pPr>
    </w:p>
    <w:p w14:paraId="7D9591D2">
      <w:pPr>
        <w:pStyle w:val="38"/>
        <w:ind w:firstLine="0"/>
        <w:rPr>
          <w:rFonts w:hint="eastAsia" w:ascii="宋体" w:hAnsi="宋体"/>
          <w:bCs/>
          <w:sz w:val="24"/>
          <w:szCs w:val="24"/>
        </w:rPr>
      </w:pPr>
    </w:p>
    <w:p w14:paraId="43CA57C2">
      <w:pPr>
        <w:pStyle w:val="38"/>
        <w:ind w:firstLine="0"/>
        <w:rPr>
          <w:rFonts w:hint="eastAsia" w:ascii="宋体" w:hAnsi="宋体"/>
          <w:bCs/>
          <w:sz w:val="24"/>
          <w:szCs w:val="24"/>
        </w:rPr>
      </w:pPr>
    </w:p>
    <w:p w14:paraId="401190CD">
      <w:pPr>
        <w:pStyle w:val="38"/>
        <w:ind w:firstLine="0"/>
        <w:rPr>
          <w:rFonts w:hint="eastAsia" w:ascii="宋体" w:hAnsi="宋体"/>
          <w:bCs/>
          <w:sz w:val="24"/>
          <w:szCs w:val="24"/>
        </w:rPr>
      </w:pPr>
    </w:p>
    <w:p w14:paraId="0927ECE4">
      <w:pPr>
        <w:pStyle w:val="38"/>
        <w:ind w:firstLine="0"/>
        <w:rPr>
          <w:rFonts w:hint="eastAsia" w:ascii="宋体" w:hAnsi="宋体"/>
          <w:bCs/>
          <w:sz w:val="24"/>
          <w:szCs w:val="24"/>
        </w:rPr>
      </w:pPr>
    </w:p>
    <w:p w14:paraId="08B1646A">
      <w:pPr>
        <w:pStyle w:val="38"/>
        <w:ind w:firstLine="0"/>
        <w:rPr>
          <w:rFonts w:hint="eastAsia" w:ascii="宋体" w:hAnsi="宋体"/>
          <w:bCs/>
          <w:sz w:val="24"/>
          <w:szCs w:val="24"/>
        </w:rPr>
      </w:pPr>
    </w:p>
    <w:p w14:paraId="36436F94">
      <w:pPr>
        <w:pStyle w:val="38"/>
        <w:ind w:firstLine="0"/>
        <w:rPr>
          <w:rFonts w:hint="eastAsia" w:ascii="宋体" w:hAnsi="宋体"/>
          <w:bCs/>
          <w:sz w:val="24"/>
          <w:szCs w:val="24"/>
        </w:rPr>
      </w:pPr>
    </w:p>
    <w:bookmarkEnd w:id="284"/>
    <w:p w14:paraId="3C1B7E40">
      <w:pPr>
        <w:rPr>
          <w:rFonts w:ascii="宋体" w:hAnsi="宋体" w:eastAsia="宋体"/>
          <w:sz w:val="24"/>
          <w:szCs w:val="24"/>
        </w:rPr>
      </w:pPr>
    </w:p>
    <w:sectPr>
      <w:footerReference r:id="rId7" w:type="default"/>
      <w:pgSz w:w="11906" w:h="16838"/>
      <w:pgMar w:top="1134" w:right="1134" w:bottom="1134" w:left="1134" w:header="680" w:footer="68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FE54F">
    <w:pPr>
      <w:pStyle w:val="23"/>
      <w:framePr w:wrap="around" w:vAnchor="text" w:hAnchor="margin" w:xAlign="right" w:yAlign="top"/>
      <w:jc w:val="center"/>
    </w:pPr>
  </w:p>
  <w:p w14:paraId="56047FA0">
    <w:pPr>
      <w:pStyle w:val="23"/>
      <w:framePr w:wrap="around" w:vAnchor="text" w:hAnchor="margin" w:xAlign="right" w:yAlign="to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65E0">
    <w:pPr>
      <w:pStyle w:val="23"/>
      <w:framePr w:wrap="around" w:vAnchor="text" w:hAnchor="margin" w:xAlign="center" w:yAlign="top"/>
    </w:pPr>
    <w:r>
      <w:fldChar w:fldCharType="begin"/>
    </w:r>
    <w:r>
      <w:rPr>
        <w:rStyle w:val="43"/>
      </w:rPr>
      <w:instrText xml:space="preserve"> PAGE  </w:instrText>
    </w:r>
    <w:r>
      <w:fldChar w:fldCharType="separate"/>
    </w:r>
    <w:r>
      <w:rPr>
        <w:rStyle w:val="43"/>
      </w:rPr>
      <w:t>- 1 -</w:t>
    </w:r>
    <w:r>
      <w:fldChar w:fldCharType="end"/>
    </w:r>
  </w:p>
  <w:p w14:paraId="7C6AEFCA">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97344">
    <w:pPr>
      <w:pStyle w:val="23"/>
      <w:framePr w:wrap="around" w:vAnchor="text" w:hAnchor="margin" w:xAlign="right" w:yAlign="top"/>
      <w:jc w:val="center"/>
    </w:pPr>
  </w:p>
  <w:p w14:paraId="46093A09">
    <w:pPr>
      <w:pStyle w:val="23"/>
      <w:framePr w:wrap="around" w:vAnchor="text" w:hAnchor="margin" w:xAlign="right" w:yAlign="to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2035693"/>
    </w:sdtPr>
    <w:sdtContent>
      <w:p w14:paraId="7F01B97F">
        <w:pPr>
          <w:pStyle w:val="23"/>
          <w:framePr w:wrap="around" w:vAnchor="text" w:hAnchor="margin" w:xAlign="right" w:yAlign="top"/>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51ABD82F">
    <w:pPr>
      <w:pStyle w:val="23"/>
      <w:framePr w:wrap="around" w:vAnchor="text" w:hAnchor="margin" w:xAlign="right" w:yAlign="to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501CE">
    <w:pPr>
      <w:pStyle w:val="24"/>
      <w:rPr>
        <w:rFonts w:hint="eastAsia" w:eastAsia="楷体"/>
        <w:lang w:eastAsia="zh-CN"/>
      </w:rPr>
    </w:pPr>
    <w:r>
      <w:rPr>
        <w:rFonts w:hint="eastAsia" w:ascii="楷体" w:hAnsi="楷体" w:eastAsia="楷体" w:cs="楷体"/>
        <w:bCs/>
        <w:szCs w:val="21"/>
        <w:u w:val="single"/>
      </w:rPr>
      <w:t>打击黑恶势力，构建阳光交易                                        项目编号:</w:t>
    </w:r>
    <w:r>
      <w:rPr>
        <w:rFonts w:hint="eastAsia" w:ascii="楷体" w:hAnsi="楷体" w:eastAsia="楷体" w:cs="楷体"/>
        <w:bCs/>
        <w:szCs w:val="21"/>
        <w:u w:val="single"/>
        <w:lang w:eastAsia="zh-CN"/>
      </w:rPr>
      <w:t>JSZC-320282-HYZX-C2025-0008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24"/>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19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887487D"/>
    <w:multiLevelType w:val="multilevel"/>
    <w:tmpl w:val="0887487D"/>
    <w:lvl w:ilvl="0" w:tentative="0">
      <w:start w:val="1"/>
      <w:numFmt w:val="chineseCountingThousand"/>
      <w:pStyle w:val="301"/>
      <w:suff w:val="nothing"/>
      <w:lvlText w:val="%1、"/>
      <w:lvlJc w:val="left"/>
      <w:pPr>
        <w:ind w:left="0" w:firstLine="400"/>
      </w:pPr>
      <w:rPr>
        <w:rFonts w:hint="eastAsia"/>
      </w:rPr>
    </w:lvl>
    <w:lvl w:ilvl="1" w:tentative="0">
      <w:start w:val="1"/>
      <w:numFmt w:val="chineseCountingThousand"/>
      <w:suff w:val="nothing"/>
      <w:lvlText w:val="（%2）"/>
      <w:lvlJc w:val="left"/>
      <w:pPr>
        <w:ind w:left="0" w:firstLine="400"/>
      </w:pPr>
      <w:rPr>
        <w:rFonts w:hint="eastAsia"/>
      </w:rPr>
    </w:lvl>
    <w:lvl w:ilvl="2" w:tentative="0">
      <w:start w:val="1"/>
      <w:numFmt w:val="decimal"/>
      <w:lvlText w:val="%3."/>
      <w:lvlJc w:val="left"/>
      <w:pPr>
        <w:tabs>
          <w:tab w:val="left" w:pos="403"/>
        </w:tabs>
        <w:ind w:left="0" w:firstLine="400"/>
      </w:pPr>
      <w:rPr>
        <w:rFonts w:hint="eastAsia"/>
      </w:rPr>
    </w:lvl>
    <w:lvl w:ilvl="3" w:tentative="0">
      <w:start w:val="1"/>
      <w:numFmt w:val="decimal"/>
      <w:suff w:val="nothing"/>
      <w:lvlText w:val="（%4）"/>
      <w:lvlJc w:val="left"/>
      <w:pPr>
        <w:ind w:left="0" w:firstLine="400"/>
      </w:pPr>
      <w:rPr>
        <w:rFonts w:hint="eastAsia"/>
      </w:rPr>
    </w:lvl>
    <w:lvl w:ilvl="4" w:tentative="0">
      <w:start w:val="1"/>
      <w:numFmt w:val="none"/>
      <w:lvlText w:val=""/>
      <w:lvlJc w:val="left"/>
      <w:pPr>
        <w:ind w:left="0" w:firstLine="400"/>
      </w:pPr>
      <w:rPr>
        <w:rFonts w:hint="eastAsia"/>
      </w:rPr>
    </w:lvl>
    <w:lvl w:ilvl="5" w:tentative="0">
      <w:start w:val="1"/>
      <w:numFmt w:val="none"/>
      <w:lvlText w:val=""/>
      <w:lvlJc w:val="left"/>
      <w:pPr>
        <w:ind w:left="0" w:firstLine="400"/>
      </w:pPr>
      <w:rPr>
        <w:rFonts w:hint="eastAsia"/>
      </w:rPr>
    </w:lvl>
    <w:lvl w:ilvl="6" w:tentative="0">
      <w:start w:val="1"/>
      <w:numFmt w:val="none"/>
      <w:lvlText w:val=""/>
      <w:lvlJc w:val="left"/>
      <w:pPr>
        <w:ind w:left="0" w:firstLine="400"/>
      </w:pPr>
      <w:rPr>
        <w:rFonts w:hint="eastAsia"/>
      </w:rPr>
    </w:lvl>
    <w:lvl w:ilvl="7" w:tentative="0">
      <w:start w:val="1"/>
      <w:numFmt w:val="none"/>
      <w:lvlText w:val=""/>
      <w:lvlJc w:val="left"/>
      <w:pPr>
        <w:ind w:left="0" w:firstLine="400"/>
      </w:pPr>
      <w:rPr>
        <w:rFonts w:hint="eastAsia"/>
      </w:rPr>
    </w:lvl>
    <w:lvl w:ilvl="8" w:tentative="0">
      <w:start w:val="1"/>
      <w:numFmt w:val="none"/>
      <w:lvlText w:val=""/>
      <w:lvlJc w:val="left"/>
      <w:pPr>
        <w:ind w:left="5102" w:hanging="1700"/>
      </w:pPr>
      <w:rPr>
        <w:rFonts w:hint="eastAsia"/>
      </w:rPr>
    </w:lvl>
  </w:abstractNum>
  <w:abstractNum w:abstractNumId="6">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9">
    <w:nsid w:val="72183CF9"/>
    <w:multiLevelType w:val="multilevel"/>
    <w:tmpl w:val="72183CF9"/>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lvlOverride w:ilvl="1">
      <w:lvl w:ilvl="1" w:tentative="1">
        <w:start w:val="1"/>
        <w:numFmt w:val="chineseCountingThousand"/>
        <w:pStyle w:val="303"/>
        <w:suff w:val="nothing"/>
        <w:lvlText w:val="（%2）"/>
        <w:lvlJc w:val="left"/>
        <w:pPr>
          <w:ind w:left="0" w:firstLine="400"/>
        </w:pPr>
        <w:rPr>
          <w:rFonts w:hint="eastAsia"/>
          <w:b/>
          <w:bCs w:val="0"/>
        </w:rPr>
      </w:lvl>
    </w:lvlOverride>
    <w:lvlOverride w:ilvl="2">
      <w:lvl w:ilvl="2" w:tentative="1">
        <w:start w:val="1"/>
        <w:numFmt w:val="decimal"/>
        <w:pStyle w:val="304"/>
        <w:lvlText w:val="%3."/>
        <w:lvlJc w:val="left"/>
        <w:pPr>
          <w:tabs>
            <w:tab w:val="left" w:pos="403"/>
          </w:tabs>
          <w:ind w:left="0" w:firstLine="400"/>
        </w:pPr>
        <w:rPr>
          <w:rFonts w:hint="eastAsia"/>
          <w:b/>
          <w:bCs w:val="0"/>
        </w:rPr>
      </w:lvl>
    </w:lvlOverride>
  </w:num>
  <w:num w:numId="4">
    <w:abstractNumId w:val="7"/>
  </w:num>
  <w:num w:numId="5">
    <w:abstractNumId w:val="1"/>
  </w:num>
  <w:num w:numId="6">
    <w:abstractNumId w:val="8"/>
  </w:num>
  <w:num w:numId="7">
    <w:abstractNumId w:val="0"/>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730A5"/>
    <w:rsid w:val="07D7350F"/>
    <w:rsid w:val="083B2711"/>
    <w:rsid w:val="0AD02B1E"/>
    <w:rsid w:val="14870D91"/>
    <w:rsid w:val="14C65043"/>
    <w:rsid w:val="164E0636"/>
    <w:rsid w:val="1970373B"/>
    <w:rsid w:val="1B9B0445"/>
    <w:rsid w:val="1ED945E2"/>
    <w:rsid w:val="262D0ADC"/>
    <w:rsid w:val="33A60D3E"/>
    <w:rsid w:val="36E94EEA"/>
    <w:rsid w:val="3B141786"/>
    <w:rsid w:val="3BB32D4D"/>
    <w:rsid w:val="427F39F8"/>
    <w:rsid w:val="42FE6C20"/>
    <w:rsid w:val="465F6F38"/>
    <w:rsid w:val="469B0605"/>
    <w:rsid w:val="477E6D2A"/>
    <w:rsid w:val="49694C9A"/>
    <w:rsid w:val="4BD5286C"/>
    <w:rsid w:val="4D6F109A"/>
    <w:rsid w:val="4F900EDD"/>
    <w:rsid w:val="53A83B6F"/>
    <w:rsid w:val="5C166CB5"/>
    <w:rsid w:val="5D6972C5"/>
    <w:rsid w:val="61FF01EB"/>
    <w:rsid w:val="64CC2606"/>
    <w:rsid w:val="653F4749"/>
    <w:rsid w:val="66BB22BC"/>
    <w:rsid w:val="6ACD70D8"/>
    <w:rsid w:val="6C1B3E73"/>
    <w:rsid w:val="6DFF17A1"/>
    <w:rsid w:val="6ED21161"/>
    <w:rsid w:val="6EEC7EB1"/>
    <w:rsid w:val="730D633E"/>
    <w:rsid w:val="754043A1"/>
    <w:rsid w:val="78CB74D4"/>
    <w:rsid w:val="79272365"/>
    <w:rsid w:val="7B5F1840"/>
    <w:rsid w:val="7C726508"/>
    <w:rsid w:val="7D006E99"/>
    <w:rsid w:val="7DAF26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3">
    <w:name w:val="heading 1"/>
    <w:basedOn w:val="1"/>
    <w:next w:val="1"/>
    <w:link w:val="207"/>
    <w:qFormat/>
    <w:uiPriority w:val="99"/>
    <w:pPr>
      <w:keepNext/>
      <w:keepLines/>
      <w:spacing w:before="340" w:after="330" w:line="576" w:lineRule="auto"/>
      <w:outlineLvl w:val="0"/>
    </w:pPr>
    <w:rPr>
      <w:rFonts w:ascii="Times New Roman" w:hAnsi="Times New Roman" w:eastAsia="宋体" w:cs="Times New Roman"/>
      <w:b/>
      <w:sz w:val="44"/>
      <w:szCs w:val="20"/>
    </w:rPr>
  </w:style>
  <w:style w:type="paragraph" w:styleId="4">
    <w:name w:val="heading 2"/>
    <w:basedOn w:val="1"/>
    <w:next w:val="1"/>
    <w:link w:val="198"/>
    <w:qFormat/>
    <w:uiPriority w:val="0"/>
    <w:pPr>
      <w:keepNext/>
      <w:keepLines/>
      <w:spacing w:before="260" w:after="260" w:line="413" w:lineRule="auto"/>
      <w:outlineLvl w:val="1"/>
    </w:pPr>
    <w:rPr>
      <w:rFonts w:ascii="Arial" w:hAnsi="Arial" w:eastAsia="黑体" w:cs="Times New Roman"/>
      <w:b/>
      <w:sz w:val="32"/>
      <w:szCs w:val="20"/>
    </w:rPr>
  </w:style>
  <w:style w:type="paragraph" w:styleId="5">
    <w:name w:val="heading 3"/>
    <w:basedOn w:val="1"/>
    <w:next w:val="1"/>
    <w:link w:val="199"/>
    <w:qFormat/>
    <w:uiPriority w:val="99"/>
    <w:pPr>
      <w:keepNext/>
      <w:keepLines/>
      <w:spacing w:before="260" w:after="260" w:line="413" w:lineRule="auto"/>
      <w:outlineLvl w:val="2"/>
    </w:pPr>
    <w:rPr>
      <w:rFonts w:ascii="Times New Roman" w:hAnsi="Times New Roman" w:eastAsia="宋体" w:cs="Times New Roman"/>
      <w:b/>
      <w:sz w:val="32"/>
      <w:szCs w:val="20"/>
    </w:rPr>
  </w:style>
  <w:style w:type="paragraph" w:styleId="6">
    <w:name w:val="heading 4"/>
    <w:basedOn w:val="1"/>
    <w:next w:val="1"/>
    <w:link w:val="200"/>
    <w:qFormat/>
    <w:uiPriority w:val="0"/>
    <w:pPr>
      <w:keepNext/>
      <w:keepLines/>
      <w:spacing w:before="280" w:after="290" w:line="372" w:lineRule="auto"/>
      <w:outlineLvl w:val="3"/>
    </w:pPr>
    <w:rPr>
      <w:rFonts w:ascii="Arial" w:hAnsi="Arial" w:eastAsia="黑体" w:cs="Times New Roman"/>
      <w:b/>
      <w:sz w:val="28"/>
      <w:szCs w:val="20"/>
    </w:rPr>
  </w:style>
  <w:style w:type="paragraph" w:styleId="7">
    <w:name w:val="heading 5"/>
    <w:basedOn w:val="1"/>
    <w:next w:val="1"/>
    <w:link w:val="201"/>
    <w:qFormat/>
    <w:uiPriority w:val="0"/>
    <w:pPr>
      <w:keepNext/>
      <w:keepLines/>
      <w:spacing w:before="280" w:after="290" w:line="372" w:lineRule="auto"/>
      <w:outlineLvl w:val="4"/>
    </w:pPr>
    <w:rPr>
      <w:rFonts w:ascii="Times New Roman" w:hAnsi="Times New Roman" w:eastAsia="宋体" w:cs="Times New Roman"/>
      <w:b/>
      <w:sz w:val="28"/>
      <w:szCs w:val="20"/>
    </w:rPr>
  </w:style>
  <w:style w:type="paragraph" w:styleId="8">
    <w:name w:val="heading 6"/>
    <w:basedOn w:val="1"/>
    <w:next w:val="1"/>
    <w:link w:val="202"/>
    <w:qFormat/>
    <w:uiPriority w:val="0"/>
    <w:pPr>
      <w:keepNext/>
      <w:keepLines/>
      <w:spacing w:before="240" w:after="64" w:line="317" w:lineRule="auto"/>
      <w:outlineLvl w:val="5"/>
    </w:pPr>
    <w:rPr>
      <w:rFonts w:ascii="Arial" w:hAnsi="Arial" w:eastAsia="黑体" w:cs="Times New Roman"/>
      <w:b/>
      <w:sz w:val="24"/>
      <w:szCs w:val="20"/>
    </w:rPr>
  </w:style>
  <w:style w:type="paragraph" w:styleId="9">
    <w:name w:val="heading 7"/>
    <w:basedOn w:val="1"/>
    <w:next w:val="1"/>
    <w:link w:val="203"/>
    <w:qFormat/>
    <w:uiPriority w:val="0"/>
    <w:pPr>
      <w:keepNext/>
      <w:keepLines/>
      <w:spacing w:before="240" w:after="64" w:line="317" w:lineRule="auto"/>
      <w:outlineLvl w:val="6"/>
    </w:pPr>
    <w:rPr>
      <w:rFonts w:ascii="Times New Roman" w:hAnsi="Times New Roman" w:eastAsia="宋体" w:cs="Times New Roman"/>
      <w:b/>
      <w:sz w:val="24"/>
      <w:szCs w:val="20"/>
    </w:rPr>
  </w:style>
  <w:style w:type="paragraph" w:styleId="10">
    <w:name w:val="heading 8"/>
    <w:basedOn w:val="1"/>
    <w:next w:val="1"/>
    <w:link w:val="204"/>
    <w:qFormat/>
    <w:uiPriority w:val="0"/>
    <w:pPr>
      <w:keepNext/>
      <w:keepLines/>
      <w:spacing w:before="240" w:after="64" w:line="317" w:lineRule="auto"/>
      <w:outlineLvl w:val="7"/>
    </w:pPr>
    <w:rPr>
      <w:rFonts w:ascii="Arial" w:hAnsi="Arial" w:eastAsia="黑体" w:cs="Times New Roman"/>
      <w:sz w:val="24"/>
      <w:szCs w:val="20"/>
    </w:rPr>
  </w:style>
  <w:style w:type="paragraph" w:styleId="11">
    <w:name w:val="heading 9"/>
    <w:basedOn w:val="1"/>
    <w:next w:val="1"/>
    <w:link w:val="205"/>
    <w:qFormat/>
    <w:uiPriority w:val="0"/>
    <w:pPr>
      <w:keepNext/>
      <w:keepLines/>
      <w:spacing w:before="240" w:after="64" w:line="317" w:lineRule="auto"/>
      <w:outlineLvl w:val="8"/>
    </w:pPr>
    <w:rPr>
      <w:rFonts w:ascii="Arial" w:hAnsi="Arial" w:eastAsia="黑体" w:cs="Times New Roman"/>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0"/>
    <w:rPr>
      <w:rFonts w:ascii="Calibri" w:hAnsi="Calibri" w:eastAsia="宋体" w:cs="Times New Roman"/>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link w:val="252"/>
    <w:unhideWhenUsed/>
    <w:qFormat/>
    <w:uiPriority w:val="35"/>
    <w:pPr>
      <w:spacing w:before="35" w:after="35" w:line="360" w:lineRule="auto"/>
      <w:ind w:firstLine="200"/>
    </w:pPr>
    <w:rPr>
      <w:rFonts w:ascii="Cambria" w:hAnsi="Cambria" w:eastAsia="黑体" w:cs="Times New Roman"/>
      <w:sz w:val="20"/>
      <w:szCs w:val="20"/>
    </w:rPr>
  </w:style>
  <w:style w:type="paragraph" w:styleId="14">
    <w:name w:val="annotation text"/>
    <w:basedOn w:val="1"/>
    <w:link w:val="208"/>
    <w:qFormat/>
    <w:uiPriority w:val="99"/>
    <w:pPr>
      <w:jc w:val="left"/>
    </w:pPr>
    <w:rPr>
      <w:rFonts w:ascii="Times New Roman" w:hAnsi="Times New Roman" w:eastAsia="宋体" w:cs="Times New Roman"/>
      <w:szCs w:val="20"/>
    </w:rPr>
  </w:style>
  <w:style w:type="paragraph" w:styleId="15">
    <w:name w:val="Body Text"/>
    <w:basedOn w:val="1"/>
    <w:link w:val="206"/>
    <w:qFormat/>
    <w:uiPriority w:val="99"/>
    <w:rPr>
      <w:rFonts w:ascii="Times New Roman" w:hAnsi="Times New Roman" w:eastAsia="宋体" w:cs="Times New Roman"/>
      <w:sz w:val="20"/>
      <w:szCs w:val="20"/>
    </w:rPr>
  </w:style>
  <w:style w:type="paragraph" w:styleId="16">
    <w:name w:val="Body Text Indent"/>
    <w:basedOn w:val="1"/>
    <w:link w:val="249"/>
    <w:qFormat/>
    <w:uiPriority w:val="0"/>
    <w:pPr>
      <w:ind w:firstLine="643"/>
    </w:pPr>
    <w:rPr>
      <w:rFonts w:ascii="Times New Roman" w:hAnsi="Times New Roman" w:eastAsia="仿宋_GB2312" w:cs="Times New Roman"/>
      <w:b/>
      <w:sz w:val="32"/>
      <w:szCs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link w:val="209"/>
    <w:unhideWhenUsed/>
    <w:qFormat/>
    <w:uiPriority w:val="0"/>
    <w:rPr>
      <w:rFonts w:ascii="宋体" w:hAnsi="Courier New" w:eastAsia="宋体" w:cs="Times New Roman"/>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4"/>
    <w:semiHidden/>
    <w:unhideWhenUsed/>
    <w:qFormat/>
    <w:uiPriority w:val="99"/>
    <w:pPr>
      <w:spacing w:after="0" w:line="240" w:lineRule="auto"/>
    </w:pPr>
    <w:rPr>
      <w:sz w:val="20"/>
    </w:rPr>
  </w:style>
  <w:style w:type="paragraph" w:styleId="22">
    <w:name w:val="Balloon Text"/>
    <w:basedOn w:val="1"/>
    <w:link w:val="210"/>
    <w:semiHidden/>
    <w:qFormat/>
    <w:uiPriority w:val="99"/>
    <w:rPr>
      <w:rFonts w:ascii="Times New Roman" w:hAnsi="Times New Roman" w:eastAsia="宋体" w:cs="Times New Roman"/>
      <w:sz w:val="18"/>
      <w:szCs w:val="18"/>
    </w:rPr>
  </w:style>
  <w:style w:type="paragraph" w:styleId="23">
    <w:name w:val="footer"/>
    <w:basedOn w:val="1"/>
    <w:link w:val="211"/>
    <w:qFormat/>
    <w:uiPriority w:val="99"/>
    <w:pPr>
      <w:tabs>
        <w:tab w:val="center" w:pos="4153"/>
        <w:tab w:val="right" w:pos="8306"/>
      </w:tabs>
      <w:jc w:val="left"/>
    </w:pPr>
    <w:rPr>
      <w:rFonts w:ascii="Times New Roman" w:hAnsi="Times New Roman" w:eastAsia="宋体" w:cs="Times New Roman"/>
      <w:sz w:val="18"/>
      <w:szCs w:val="20"/>
    </w:rPr>
  </w:style>
  <w:style w:type="paragraph" w:styleId="24">
    <w:name w:val="header"/>
    <w:basedOn w:val="1"/>
    <w:link w:val="212"/>
    <w:qFormat/>
    <w:uiPriority w:val="99"/>
    <w:pPr>
      <w:pBdr>
        <w:top w:val="none" w:color="auto" w:sz="0" w:space="1"/>
        <w:left w:val="none" w:color="auto" w:sz="0" w:space="4"/>
        <w:bottom w:val="none" w:color="auto" w:sz="0" w:space="1"/>
        <w:right w:val="none" w:color="auto" w:sz="0" w:space="4"/>
      </w:pBdr>
      <w:tabs>
        <w:tab w:val="center" w:pos="4153"/>
        <w:tab w:val="right" w:pos="8306"/>
      </w:tabs>
    </w:pPr>
    <w:rPr>
      <w:rFonts w:ascii="Times New Roman" w:hAnsi="Times New Roman" w:eastAsia="宋体" w:cs="Times New Roman"/>
      <w:sz w:val="18"/>
      <w:szCs w:val="20"/>
    </w:rPr>
  </w:style>
  <w:style w:type="paragraph" w:styleId="25">
    <w:name w:val="toc 1"/>
    <w:basedOn w:val="1"/>
    <w:next w:val="1"/>
    <w:qFormat/>
    <w:uiPriority w:val="39"/>
    <w:rPr>
      <w:rFonts w:ascii="Times New Roman" w:hAnsi="Times New Roman" w:eastAsia="宋体" w:cs="Times New Roman"/>
      <w:szCs w:val="20"/>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0"/>
    <w:qFormat/>
    <w:uiPriority w:val="11"/>
    <w:pPr>
      <w:spacing w:before="200" w:after="200"/>
    </w:pPr>
    <w:rPr>
      <w:sz w:val="24"/>
      <w:szCs w:val="24"/>
    </w:rPr>
  </w:style>
  <w:style w:type="paragraph" w:styleId="28">
    <w:name w:val="footnote text"/>
    <w:basedOn w:val="1"/>
    <w:link w:val="213"/>
    <w:unhideWhenUsed/>
    <w:qFormat/>
    <w:uiPriority w:val="99"/>
    <w:pPr>
      <w:jc w:val="left"/>
    </w:pPr>
    <w:rPr>
      <w:rFonts w:ascii="Calibri" w:hAnsi="Calibri" w:eastAsia="宋体" w:cs="Times New Roman"/>
      <w:sz w:val="18"/>
      <w:szCs w:val="18"/>
    </w:rPr>
  </w:style>
  <w:style w:type="paragraph" w:styleId="29">
    <w:name w:val="toc 6"/>
    <w:basedOn w:val="1"/>
    <w:next w:val="1"/>
    <w:unhideWhenUsed/>
    <w:qFormat/>
    <w:uiPriority w:val="39"/>
    <w:pPr>
      <w:spacing w:after="57"/>
      <w:ind w:left="1417" w:right="0" w:firstLine="0"/>
    </w:pPr>
  </w:style>
  <w:style w:type="paragraph" w:styleId="30">
    <w:name w:val="Body Text Indent 3"/>
    <w:basedOn w:val="1"/>
    <w:link w:val="214"/>
    <w:qFormat/>
    <w:uiPriority w:val="0"/>
    <w:pPr>
      <w:widowControl/>
      <w:spacing w:after="120"/>
      <w:ind w:left="420"/>
      <w:jc w:val="left"/>
    </w:pPr>
    <w:rPr>
      <w:rFonts w:ascii="Times New Roman" w:hAnsi="Times New Roman" w:eastAsia="宋体" w:cs="Times New Roman"/>
      <w:sz w:val="16"/>
      <w:szCs w:val="16"/>
    </w:rPr>
  </w:style>
  <w:style w:type="paragraph" w:styleId="31">
    <w:name w:val="table of figures"/>
    <w:basedOn w:val="1"/>
    <w:next w:val="1"/>
    <w:unhideWhenUsed/>
    <w:qFormat/>
    <w:uiPriority w:val="99"/>
    <w:pPr>
      <w:spacing w:after="0" w:afterAutospacing="0"/>
    </w:pPr>
  </w:style>
  <w:style w:type="paragraph" w:styleId="32">
    <w:name w:val="toc 2"/>
    <w:basedOn w:val="1"/>
    <w:next w:val="1"/>
    <w:qFormat/>
    <w:uiPriority w:val="0"/>
    <w:pPr>
      <w:ind w:left="420"/>
    </w:pPr>
    <w:rPr>
      <w:rFonts w:ascii="Times New Roman" w:hAnsi="Times New Roman" w:eastAsia="宋体" w:cs="Times New Roman"/>
      <w:szCs w:val="20"/>
    </w:rPr>
  </w:style>
  <w:style w:type="paragraph" w:styleId="33">
    <w:name w:val="toc 9"/>
    <w:basedOn w:val="1"/>
    <w:next w:val="1"/>
    <w:unhideWhenUsed/>
    <w:qFormat/>
    <w:uiPriority w:val="39"/>
    <w:pPr>
      <w:spacing w:after="57"/>
      <w:ind w:left="2268" w:right="0" w:firstLine="0"/>
    </w:pPr>
  </w:style>
  <w:style w:type="paragraph" w:styleId="34">
    <w:name w:val="Body Text 2"/>
    <w:basedOn w:val="1"/>
    <w:link w:val="215"/>
    <w:qFormat/>
    <w:uiPriority w:val="0"/>
    <w:pPr>
      <w:spacing w:after="120" w:line="480" w:lineRule="auto"/>
    </w:pPr>
    <w:rPr>
      <w:rFonts w:ascii="Times New Roman" w:hAnsi="Times New Roman" w:eastAsia="宋体" w:cs="Times New Roman"/>
      <w:sz w:val="20"/>
      <w:szCs w:val="20"/>
    </w:rPr>
  </w:style>
  <w:style w:type="paragraph" w:styleId="35">
    <w:name w:val="Normal (Web)"/>
    <w:basedOn w:val="1"/>
    <w:qFormat/>
    <w:uiPriority w:val="99"/>
    <w:pPr>
      <w:spacing w:before="100" w:beforeAutospacing="1" w:after="100" w:afterAutospacing="1"/>
      <w:jc w:val="left"/>
    </w:pPr>
    <w:rPr>
      <w:rFonts w:ascii="Calibri" w:hAnsi="Calibri" w:eastAsia="宋体" w:cs="Calibri"/>
      <w:sz w:val="24"/>
      <w:szCs w:val="24"/>
    </w:rPr>
  </w:style>
  <w:style w:type="paragraph" w:styleId="36">
    <w:name w:val="Title"/>
    <w:basedOn w:val="1"/>
    <w:link w:val="216"/>
    <w:qFormat/>
    <w:uiPriority w:val="1"/>
    <w:pPr>
      <w:ind w:right="2109"/>
      <w:jc w:val="center"/>
    </w:pPr>
    <w:rPr>
      <w:rFonts w:ascii="方正小标宋简体" w:hAnsi="方正小标宋简体" w:eastAsia="方正小标宋简体" w:cs="Times New Roman"/>
      <w:sz w:val="44"/>
      <w:szCs w:val="44"/>
    </w:rPr>
  </w:style>
  <w:style w:type="paragraph" w:styleId="37">
    <w:name w:val="annotation subject"/>
    <w:basedOn w:val="14"/>
    <w:next w:val="14"/>
    <w:link w:val="217"/>
    <w:unhideWhenUsed/>
    <w:qFormat/>
    <w:uiPriority w:val="99"/>
    <w:rPr>
      <w:rFonts w:ascii="Calibri" w:hAnsi="Calibri"/>
      <w:b/>
      <w:bCs/>
      <w:szCs w:val="21"/>
    </w:rPr>
  </w:style>
  <w:style w:type="paragraph" w:styleId="38">
    <w:name w:val="Body Text First Indent"/>
    <w:basedOn w:val="15"/>
    <w:qFormat/>
    <w:uiPriority w:val="0"/>
    <w:pPr>
      <w:tabs>
        <w:tab w:val="left" w:pos="2020"/>
        <w:tab w:val="center" w:pos="4535"/>
      </w:tabs>
      <w:spacing w:after="120"/>
      <w:ind w:firstLine="420"/>
    </w:pPr>
    <w:rPr>
      <w:sz w:val="21"/>
    </w:rPr>
  </w:style>
  <w:style w:type="table" w:styleId="40">
    <w:name w:val="Table Grid"/>
    <w:basedOn w:val="39"/>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basedOn w:val="41"/>
    <w:semiHidden/>
    <w:unhideWhenUsed/>
    <w:qFormat/>
    <w:uiPriority w:val="99"/>
    <w:rPr>
      <w:vertAlign w:val="superscript"/>
    </w:rPr>
  </w:style>
  <w:style w:type="character" w:styleId="43">
    <w:name w:val="page number"/>
    <w:qFormat/>
    <w:uiPriority w:val="0"/>
  </w:style>
  <w:style w:type="character" w:styleId="44">
    <w:name w:val="FollowedHyperlink"/>
    <w:qFormat/>
    <w:uiPriority w:val="99"/>
    <w:rPr>
      <w:color w:val="auto"/>
      <w:u w:val="none"/>
    </w:rPr>
  </w:style>
  <w:style w:type="character" w:styleId="45">
    <w:name w:val="Emphasis"/>
    <w:qFormat/>
    <w:uiPriority w:val="20"/>
    <w:rPr>
      <w:i/>
      <w:iCs/>
    </w:rPr>
  </w:style>
  <w:style w:type="character" w:styleId="46">
    <w:name w:val="Hyperlink"/>
    <w:unhideWhenUsed/>
    <w:qFormat/>
    <w:uiPriority w:val="99"/>
    <w:rPr>
      <w:color w:val="0000FF"/>
      <w:u w:val="single"/>
    </w:rPr>
  </w:style>
  <w:style w:type="character" w:styleId="47">
    <w:name w:val="annotation reference"/>
    <w:semiHidden/>
    <w:qFormat/>
    <w:uiPriority w:val="99"/>
    <w:rPr>
      <w:sz w:val="21"/>
      <w:szCs w:val="21"/>
    </w:rPr>
  </w:style>
  <w:style w:type="character" w:styleId="48">
    <w:name w:val="footnote reference"/>
    <w:unhideWhenUsed/>
    <w:qFormat/>
    <w:uiPriority w:val="99"/>
    <w:rPr>
      <w:vertAlign w:val="superscript"/>
    </w:rPr>
  </w:style>
  <w:style w:type="character" w:customStyle="1" w:styleId="49">
    <w:name w:val="Heading 1 Char"/>
    <w:basedOn w:val="41"/>
    <w:qFormat/>
    <w:uiPriority w:val="9"/>
    <w:rPr>
      <w:rFonts w:ascii="Arial" w:hAnsi="Arial" w:eastAsia="Arial" w:cs="Arial"/>
      <w:sz w:val="40"/>
      <w:szCs w:val="40"/>
    </w:rPr>
  </w:style>
  <w:style w:type="character" w:customStyle="1" w:styleId="50">
    <w:name w:val="Heading 2 Char"/>
    <w:basedOn w:val="41"/>
    <w:qFormat/>
    <w:uiPriority w:val="9"/>
    <w:rPr>
      <w:rFonts w:ascii="Arial" w:hAnsi="Arial" w:eastAsia="Arial" w:cs="Arial"/>
      <w:sz w:val="34"/>
    </w:rPr>
  </w:style>
  <w:style w:type="character" w:customStyle="1" w:styleId="51">
    <w:name w:val="Heading 3 Char"/>
    <w:basedOn w:val="41"/>
    <w:qFormat/>
    <w:uiPriority w:val="9"/>
    <w:rPr>
      <w:rFonts w:ascii="Arial" w:hAnsi="Arial" w:eastAsia="Arial" w:cs="Arial"/>
      <w:sz w:val="30"/>
      <w:szCs w:val="30"/>
    </w:rPr>
  </w:style>
  <w:style w:type="character" w:customStyle="1" w:styleId="52">
    <w:name w:val="Heading 4 Char"/>
    <w:basedOn w:val="41"/>
    <w:qFormat/>
    <w:uiPriority w:val="9"/>
    <w:rPr>
      <w:rFonts w:ascii="Arial" w:hAnsi="Arial" w:eastAsia="Arial" w:cs="Arial"/>
      <w:b/>
      <w:bCs/>
      <w:sz w:val="26"/>
      <w:szCs w:val="26"/>
    </w:rPr>
  </w:style>
  <w:style w:type="character" w:customStyle="1" w:styleId="53">
    <w:name w:val="Heading 5 Char"/>
    <w:basedOn w:val="41"/>
    <w:qFormat/>
    <w:uiPriority w:val="9"/>
    <w:rPr>
      <w:rFonts w:ascii="Arial" w:hAnsi="Arial" w:eastAsia="Arial" w:cs="Arial"/>
      <w:b/>
      <w:bCs/>
      <w:sz w:val="24"/>
      <w:szCs w:val="24"/>
    </w:rPr>
  </w:style>
  <w:style w:type="character" w:customStyle="1" w:styleId="54">
    <w:name w:val="Heading 6 Char"/>
    <w:basedOn w:val="41"/>
    <w:qFormat/>
    <w:uiPriority w:val="9"/>
    <w:rPr>
      <w:rFonts w:ascii="Arial" w:hAnsi="Arial" w:eastAsia="Arial" w:cs="Arial"/>
      <w:b/>
      <w:bCs/>
      <w:sz w:val="22"/>
      <w:szCs w:val="22"/>
    </w:rPr>
  </w:style>
  <w:style w:type="character" w:customStyle="1" w:styleId="55">
    <w:name w:val="Heading 7 Char"/>
    <w:basedOn w:val="41"/>
    <w:qFormat/>
    <w:uiPriority w:val="9"/>
    <w:rPr>
      <w:rFonts w:ascii="Arial" w:hAnsi="Arial" w:eastAsia="Arial" w:cs="Arial"/>
      <w:b/>
      <w:bCs/>
      <w:i/>
      <w:iCs/>
      <w:sz w:val="22"/>
      <w:szCs w:val="22"/>
    </w:rPr>
  </w:style>
  <w:style w:type="character" w:customStyle="1" w:styleId="56">
    <w:name w:val="Heading 8 Char"/>
    <w:basedOn w:val="41"/>
    <w:qFormat/>
    <w:uiPriority w:val="9"/>
    <w:rPr>
      <w:rFonts w:ascii="Arial" w:hAnsi="Arial" w:eastAsia="Arial" w:cs="Arial"/>
      <w:i/>
      <w:iCs/>
      <w:sz w:val="22"/>
      <w:szCs w:val="22"/>
    </w:rPr>
  </w:style>
  <w:style w:type="character" w:customStyle="1" w:styleId="57">
    <w:name w:val="Heading 9 Char"/>
    <w:basedOn w:val="41"/>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1"/>
    <w:qFormat/>
    <w:uiPriority w:val="10"/>
    <w:rPr>
      <w:sz w:val="48"/>
      <w:szCs w:val="48"/>
    </w:rPr>
  </w:style>
  <w:style w:type="character" w:customStyle="1" w:styleId="60">
    <w:name w:val="Subtitle Char"/>
    <w:basedOn w:val="41"/>
    <w:link w:val="27"/>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1"/>
    <w:qFormat/>
    <w:uiPriority w:val="99"/>
  </w:style>
  <w:style w:type="character" w:customStyle="1" w:styleId="66">
    <w:name w:val="Footer Char"/>
    <w:basedOn w:val="41"/>
    <w:qFormat/>
    <w:uiPriority w:val="99"/>
  </w:style>
  <w:style w:type="character" w:customStyle="1" w:styleId="67">
    <w:name w:val="Caption Char"/>
    <w:qFormat/>
    <w:uiPriority w:val="99"/>
  </w:style>
  <w:style w:type="table" w:customStyle="1" w:styleId="68">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39"/>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6">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39"/>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0">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3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3">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3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7">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39"/>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0">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39"/>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4">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39"/>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7">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39"/>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4">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8">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39"/>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39"/>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5">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6">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39"/>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39"/>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2">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39"/>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5">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39"/>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9">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39"/>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2">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39"/>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6">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39"/>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9">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39"/>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3">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39"/>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6">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39"/>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0">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39"/>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3">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39"/>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7">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39"/>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0">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39"/>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39"/>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7">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39"/>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39"/>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4">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39"/>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8">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39"/>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1">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39"/>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5">
    <w:name w:val="Bordered &amp; Lined - Accent 6"/>
    <w:basedOn w:val="39"/>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39"/>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39"/>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8">
    <w:name w:val="Bordered - Accent 2"/>
    <w:basedOn w:val="39"/>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39"/>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39"/>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39"/>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2">
    <w:name w:val="Bordered - Accent 6"/>
    <w:basedOn w:val="39"/>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uiPriority w:val="99"/>
    <w:rPr>
      <w:sz w:val="18"/>
    </w:rPr>
  </w:style>
  <w:style w:type="character" w:customStyle="1" w:styleId="194">
    <w:name w:val="Endnote Text Char"/>
    <w:link w:val="21"/>
    <w:uiPriority w:val="99"/>
    <w:rPr>
      <w:sz w:val="20"/>
    </w:rPr>
  </w:style>
  <w:style w:type="paragraph" w:customStyle="1" w:styleId="195">
    <w:name w:val="TOC Heading"/>
    <w:unhideWhenUsed/>
    <w:uiPriority w:val="39"/>
    <w:rPr>
      <w:rFonts w:hint="default" w:ascii="Times New Roman" w:hAnsi="Times New Roman" w:eastAsia="宋体" w:cs="Times New Roman"/>
    </w:rPr>
  </w:style>
  <w:style w:type="paragraph" w:customStyle="1" w:styleId="196">
    <w:name w:val="列表项目符号 21"/>
    <w:basedOn w:val="1"/>
    <w:qFormat/>
    <w:uiPriority w:val="0"/>
    <w:pPr>
      <w:numPr>
        <w:ilvl w:val="0"/>
        <w:numId w:val="1"/>
      </w:numPr>
    </w:pPr>
  </w:style>
  <w:style w:type="character" w:customStyle="1" w:styleId="197">
    <w:name w:val="标题 1 Char"/>
    <w:basedOn w:val="41"/>
    <w:qFormat/>
    <w:uiPriority w:val="99"/>
    <w:rPr>
      <w:b/>
      <w:bCs/>
      <w:sz w:val="44"/>
      <w:szCs w:val="44"/>
      <w14:ligatures w14:val="none"/>
    </w:rPr>
  </w:style>
  <w:style w:type="character" w:customStyle="1" w:styleId="198">
    <w:name w:val="标题 2 Char"/>
    <w:basedOn w:val="41"/>
    <w:link w:val="4"/>
    <w:qFormat/>
    <w:uiPriority w:val="0"/>
    <w:rPr>
      <w:rFonts w:ascii="Arial" w:hAnsi="Arial" w:eastAsia="黑体" w:cs="Times New Roman"/>
      <w:b/>
      <w:sz w:val="32"/>
      <w:szCs w:val="20"/>
      <w14:ligatures w14:val="none"/>
    </w:rPr>
  </w:style>
  <w:style w:type="character" w:customStyle="1" w:styleId="199">
    <w:name w:val="标题 3 Char"/>
    <w:basedOn w:val="41"/>
    <w:link w:val="5"/>
    <w:qFormat/>
    <w:uiPriority w:val="99"/>
    <w:rPr>
      <w:rFonts w:ascii="Times New Roman" w:hAnsi="Times New Roman" w:eastAsia="宋体" w:cs="Times New Roman"/>
      <w:b/>
      <w:sz w:val="32"/>
      <w:szCs w:val="20"/>
      <w14:ligatures w14:val="none"/>
    </w:rPr>
  </w:style>
  <w:style w:type="character" w:customStyle="1" w:styleId="200">
    <w:name w:val="标题 4 Char"/>
    <w:basedOn w:val="41"/>
    <w:link w:val="6"/>
    <w:qFormat/>
    <w:uiPriority w:val="0"/>
    <w:rPr>
      <w:rFonts w:ascii="Arial" w:hAnsi="Arial" w:eastAsia="黑体" w:cs="Times New Roman"/>
      <w:b/>
      <w:sz w:val="28"/>
      <w:szCs w:val="20"/>
      <w14:ligatures w14:val="none"/>
    </w:rPr>
  </w:style>
  <w:style w:type="character" w:customStyle="1" w:styleId="201">
    <w:name w:val="标题 5 Char"/>
    <w:basedOn w:val="41"/>
    <w:link w:val="7"/>
    <w:qFormat/>
    <w:uiPriority w:val="0"/>
    <w:rPr>
      <w:rFonts w:ascii="Times New Roman" w:hAnsi="Times New Roman" w:eastAsia="宋体" w:cs="Times New Roman"/>
      <w:b/>
      <w:sz w:val="28"/>
      <w:szCs w:val="20"/>
      <w14:ligatures w14:val="none"/>
    </w:rPr>
  </w:style>
  <w:style w:type="character" w:customStyle="1" w:styleId="202">
    <w:name w:val="标题 6 Char"/>
    <w:basedOn w:val="41"/>
    <w:link w:val="8"/>
    <w:qFormat/>
    <w:uiPriority w:val="0"/>
    <w:rPr>
      <w:rFonts w:ascii="Arial" w:hAnsi="Arial" w:eastAsia="黑体" w:cs="Times New Roman"/>
      <w:b/>
      <w:sz w:val="24"/>
      <w:szCs w:val="20"/>
      <w14:ligatures w14:val="none"/>
    </w:rPr>
  </w:style>
  <w:style w:type="character" w:customStyle="1" w:styleId="203">
    <w:name w:val="标题 7 Char"/>
    <w:basedOn w:val="41"/>
    <w:link w:val="9"/>
    <w:qFormat/>
    <w:uiPriority w:val="0"/>
    <w:rPr>
      <w:rFonts w:ascii="Times New Roman" w:hAnsi="Times New Roman" w:eastAsia="宋体" w:cs="Times New Roman"/>
      <w:b/>
      <w:sz w:val="24"/>
      <w:szCs w:val="20"/>
      <w14:ligatures w14:val="none"/>
    </w:rPr>
  </w:style>
  <w:style w:type="character" w:customStyle="1" w:styleId="204">
    <w:name w:val="标题 8 Char"/>
    <w:basedOn w:val="41"/>
    <w:link w:val="10"/>
    <w:qFormat/>
    <w:uiPriority w:val="0"/>
    <w:rPr>
      <w:rFonts w:ascii="Arial" w:hAnsi="Arial" w:eastAsia="黑体" w:cs="Times New Roman"/>
      <w:sz w:val="24"/>
      <w:szCs w:val="20"/>
      <w14:ligatures w14:val="none"/>
    </w:rPr>
  </w:style>
  <w:style w:type="character" w:customStyle="1" w:styleId="205">
    <w:name w:val="标题 9 Char"/>
    <w:basedOn w:val="41"/>
    <w:link w:val="11"/>
    <w:qFormat/>
    <w:uiPriority w:val="0"/>
    <w:rPr>
      <w:rFonts w:ascii="Arial" w:hAnsi="Arial" w:eastAsia="黑体" w:cs="Times New Roman"/>
      <w:szCs w:val="20"/>
      <w14:ligatures w14:val="none"/>
    </w:rPr>
  </w:style>
  <w:style w:type="character" w:customStyle="1" w:styleId="206">
    <w:name w:val="正文文本 Char"/>
    <w:basedOn w:val="41"/>
    <w:link w:val="15"/>
    <w:qFormat/>
    <w:uiPriority w:val="99"/>
    <w:rPr>
      <w:rFonts w:ascii="Times New Roman" w:hAnsi="Times New Roman" w:eastAsia="宋体" w:cs="Times New Roman"/>
      <w:sz w:val="20"/>
      <w:szCs w:val="20"/>
      <w14:ligatures w14:val="none"/>
    </w:rPr>
  </w:style>
  <w:style w:type="character" w:customStyle="1" w:styleId="207">
    <w:name w:val="标题 1 Char1"/>
    <w:link w:val="3"/>
    <w:qFormat/>
    <w:uiPriority w:val="99"/>
    <w:rPr>
      <w:rFonts w:ascii="Times New Roman" w:hAnsi="Times New Roman" w:eastAsia="宋体" w:cs="Times New Roman"/>
      <w:b/>
      <w:sz w:val="44"/>
      <w:szCs w:val="20"/>
      <w14:ligatures w14:val="none"/>
    </w:rPr>
  </w:style>
  <w:style w:type="character" w:customStyle="1" w:styleId="208">
    <w:name w:val="批注文字 Char"/>
    <w:basedOn w:val="41"/>
    <w:link w:val="14"/>
    <w:qFormat/>
    <w:uiPriority w:val="99"/>
    <w:rPr>
      <w:rFonts w:ascii="Times New Roman" w:hAnsi="Times New Roman" w:eastAsia="宋体" w:cs="Times New Roman"/>
      <w:szCs w:val="20"/>
      <w14:ligatures w14:val="none"/>
    </w:rPr>
  </w:style>
  <w:style w:type="character" w:customStyle="1" w:styleId="209">
    <w:name w:val="纯文本 Char"/>
    <w:basedOn w:val="41"/>
    <w:link w:val="19"/>
    <w:qFormat/>
    <w:uiPriority w:val="0"/>
    <w:rPr>
      <w:rFonts w:ascii="宋体" w:hAnsi="Courier New" w:eastAsia="宋体" w:cs="Times New Roman"/>
      <w:szCs w:val="20"/>
      <w14:ligatures w14:val="none"/>
    </w:rPr>
  </w:style>
  <w:style w:type="character" w:customStyle="1" w:styleId="210">
    <w:name w:val="批注框文本 Char"/>
    <w:basedOn w:val="41"/>
    <w:link w:val="22"/>
    <w:semiHidden/>
    <w:qFormat/>
    <w:uiPriority w:val="99"/>
    <w:rPr>
      <w:rFonts w:ascii="Times New Roman" w:hAnsi="Times New Roman" w:eastAsia="宋体" w:cs="Times New Roman"/>
      <w:sz w:val="18"/>
      <w:szCs w:val="18"/>
      <w14:ligatures w14:val="none"/>
    </w:rPr>
  </w:style>
  <w:style w:type="character" w:customStyle="1" w:styleId="211">
    <w:name w:val="页脚 Char"/>
    <w:basedOn w:val="41"/>
    <w:link w:val="23"/>
    <w:qFormat/>
    <w:uiPriority w:val="99"/>
    <w:rPr>
      <w:rFonts w:ascii="Times New Roman" w:hAnsi="Times New Roman" w:eastAsia="宋体" w:cs="Times New Roman"/>
      <w:sz w:val="18"/>
      <w:szCs w:val="20"/>
      <w14:ligatures w14:val="none"/>
    </w:rPr>
  </w:style>
  <w:style w:type="character" w:customStyle="1" w:styleId="212">
    <w:name w:val="页眉 Char"/>
    <w:basedOn w:val="41"/>
    <w:link w:val="24"/>
    <w:qFormat/>
    <w:uiPriority w:val="99"/>
    <w:rPr>
      <w:rFonts w:ascii="Times New Roman" w:hAnsi="Times New Roman" w:eastAsia="宋体" w:cs="Times New Roman"/>
      <w:sz w:val="18"/>
      <w:szCs w:val="20"/>
      <w14:ligatures w14:val="none"/>
    </w:rPr>
  </w:style>
  <w:style w:type="character" w:customStyle="1" w:styleId="213">
    <w:name w:val="脚注文本 Char"/>
    <w:basedOn w:val="41"/>
    <w:link w:val="28"/>
    <w:qFormat/>
    <w:uiPriority w:val="99"/>
    <w:rPr>
      <w:rFonts w:ascii="Calibri" w:hAnsi="Calibri" w:eastAsia="宋体" w:cs="Times New Roman"/>
      <w:sz w:val="18"/>
      <w:szCs w:val="18"/>
      <w14:ligatures w14:val="none"/>
    </w:rPr>
  </w:style>
  <w:style w:type="character" w:customStyle="1" w:styleId="214">
    <w:name w:val="正文文本缩进 3 Char"/>
    <w:basedOn w:val="41"/>
    <w:link w:val="30"/>
    <w:qFormat/>
    <w:uiPriority w:val="0"/>
    <w:rPr>
      <w:rFonts w:ascii="Times New Roman" w:hAnsi="Times New Roman" w:eastAsia="宋体" w:cs="Times New Roman"/>
      <w:sz w:val="16"/>
      <w:szCs w:val="16"/>
      <w14:ligatures w14:val="none"/>
    </w:rPr>
  </w:style>
  <w:style w:type="character" w:customStyle="1" w:styleId="215">
    <w:name w:val="正文文本 2 Char"/>
    <w:basedOn w:val="41"/>
    <w:link w:val="34"/>
    <w:qFormat/>
    <w:uiPriority w:val="0"/>
    <w:rPr>
      <w:rFonts w:ascii="Times New Roman" w:hAnsi="Times New Roman" w:eastAsia="宋体" w:cs="Times New Roman"/>
      <w:sz w:val="20"/>
      <w:szCs w:val="20"/>
      <w14:ligatures w14:val="none"/>
    </w:rPr>
  </w:style>
  <w:style w:type="character" w:customStyle="1" w:styleId="216">
    <w:name w:val="标题 Char"/>
    <w:basedOn w:val="41"/>
    <w:link w:val="36"/>
    <w:qFormat/>
    <w:uiPriority w:val="1"/>
    <w:rPr>
      <w:rFonts w:ascii="方正小标宋简体" w:hAnsi="方正小标宋简体" w:eastAsia="方正小标宋简体" w:cs="Times New Roman"/>
      <w:sz w:val="44"/>
      <w:szCs w:val="44"/>
      <w14:ligatures w14:val="none"/>
    </w:rPr>
  </w:style>
  <w:style w:type="character" w:customStyle="1" w:styleId="217">
    <w:name w:val="批注主题 Char"/>
    <w:basedOn w:val="208"/>
    <w:link w:val="37"/>
    <w:qFormat/>
    <w:uiPriority w:val="99"/>
    <w:rPr>
      <w:rFonts w:ascii="Calibri" w:hAnsi="Calibri" w:eastAsia="宋体" w:cs="Times New Roman"/>
      <w:b/>
      <w:bCs/>
      <w:szCs w:val="21"/>
      <w14:ligatures w14:val="none"/>
    </w:rPr>
  </w:style>
  <w:style w:type="paragraph" w:customStyle="1" w:styleId="218">
    <w:name w:val="普通文字"/>
    <w:basedOn w:val="1"/>
    <w:next w:val="1"/>
    <w:qFormat/>
    <w:uiPriority w:val="99"/>
    <w:rPr>
      <w:rFonts w:ascii="宋体" w:hAnsi="Times New Roman" w:eastAsia="宋体" w:cs="Times New Roman"/>
      <w:sz w:val="24"/>
      <w:szCs w:val="20"/>
    </w:rPr>
  </w:style>
  <w:style w:type="paragraph" w:customStyle="1" w:styleId="219">
    <w:name w:val="Default Paragraph Font Para Char"/>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220">
    <w:name w:val="正文缩进1"/>
    <w:basedOn w:val="1"/>
    <w:qFormat/>
    <w:uiPriority w:val="0"/>
    <w:pPr>
      <w:ind w:firstLine="420"/>
      <w:jc w:val="left"/>
    </w:pPr>
    <w:rPr>
      <w:rFonts w:ascii="宋体" w:hAnsi="Calibri" w:eastAsia="宋体" w:cs="Times New Roman"/>
      <w:sz w:val="24"/>
    </w:rPr>
  </w:style>
  <w:style w:type="paragraph" w:customStyle="1" w:styleId="221">
    <w:name w:val="索引 11"/>
    <w:basedOn w:val="1"/>
    <w:next w:val="1"/>
    <w:qFormat/>
    <w:uiPriority w:val="0"/>
    <w:pPr>
      <w:spacing w:line="360" w:lineRule="auto"/>
    </w:pPr>
    <w:rPr>
      <w:rFonts w:ascii="仿宋_GB2312" w:hAnsi="Times New Roman" w:eastAsia="仿宋_GB2312" w:cs="Times New Roman"/>
      <w:sz w:val="24"/>
      <w:szCs w:val="20"/>
    </w:rPr>
  </w:style>
  <w:style w:type="paragraph" w:styleId="222">
    <w:name w:val="List Paragraph"/>
    <w:basedOn w:val="1"/>
    <w:link w:val="240"/>
    <w:qFormat/>
    <w:uiPriority w:val="34"/>
    <w:pPr>
      <w:ind w:firstLine="420"/>
    </w:pPr>
    <w:rPr>
      <w:rFonts w:ascii="Times New Roman" w:hAnsi="Times New Roman" w:eastAsia="宋体" w:cs="Times New Roman"/>
      <w:szCs w:val="20"/>
    </w:rPr>
  </w:style>
  <w:style w:type="paragraph" w:customStyle="1" w:styleId="223">
    <w:name w:val="纯文本1"/>
    <w:basedOn w:val="1"/>
    <w:qFormat/>
    <w:uiPriority w:val="0"/>
    <w:rPr>
      <w:rFonts w:ascii="宋体" w:hAnsi="Courier New" w:eastAsia="宋体" w:cs="Times New Roman"/>
    </w:rPr>
  </w:style>
  <w:style w:type="paragraph" w:customStyle="1" w:styleId="224">
    <w:name w:val="正文1"/>
    <w:basedOn w:val="1"/>
    <w:qFormat/>
    <w:uiPriority w:val="99"/>
    <w:pPr>
      <w:numPr>
        <w:ilvl w:val="0"/>
        <w:numId w:val="2"/>
      </w:numPr>
      <w:tabs>
        <w:tab w:val="left" w:pos="360"/>
        <w:tab w:val="left" w:pos="1800"/>
        <w:tab w:val="left" w:pos="2220"/>
      </w:tabs>
      <w:spacing w:line="360" w:lineRule="auto"/>
      <w:ind w:left="403" w:hanging="403"/>
      <w:jc w:val="left"/>
    </w:pPr>
    <w:rPr>
      <w:rFonts w:ascii="仿宋_GB2312" w:hAnsi="宋体" w:eastAsia="仿宋_GB2312" w:cs="仿宋_GB2312"/>
      <w:sz w:val="24"/>
      <w:szCs w:val="24"/>
    </w:rPr>
  </w:style>
  <w:style w:type="paragraph" w:customStyle="1" w:styleId="225">
    <w:name w:val="列出段落1"/>
    <w:basedOn w:val="1"/>
    <w:qFormat/>
    <w:uiPriority w:val="0"/>
    <w:pPr>
      <w:ind w:firstLine="420"/>
    </w:pPr>
    <w:rPr>
      <w:rFonts w:ascii="Calibri" w:hAnsi="Calibri" w:eastAsia="宋体" w:cs="Calibri"/>
      <w:szCs w:val="21"/>
    </w:rPr>
  </w:style>
  <w:style w:type="paragraph" w:customStyle="1" w:styleId="226">
    <w:name w:val="列出段落2"/>
    <w:basedOn w:val="1"/>
    <w:qFormat/>
    <w:uiPriority w:val="99"/>
    <w:pPr>
      <w:ind w:firstLine="420"/>
    </w:pPr>
    <w:rPr>
      <w:rFonts w:ascii="Calibri" w:hAnsi="Calibri" w:eastAsia="宋体" w:cs="Calibri"/>
      <w:szCs w:val="21"/>
    </w:rPr>
  </w:style>
  <w:style w:type="paragraph" w:customStyle="1" w:styleId="227">
    <w:name w:val="WPSOffice手动目录 1"/>
    <w:qFormat/>
    <w:uiPriority w:val="0"/>
    <w:rPr>
      <w:rFonts w:hint="default" w:ascii="Times New Roman" w:hAnsi="Times New Roman" w:eastAsia="宋体" w:cs="Times New Roman"/>
    </w:rPr>
  </w:style>
  <w:style w:type="paragraph" w:customStyle="1" w:styleId="228">
    <w:name w:val="正文_0"/>
    <w:qFormat/>
    <w:uiPriority w:val="99"/>
    <w:pPr>
      <w:widowControl w:val="0"/>
      <w:jc w:val="both"/>
    </w:pPr>
    <w:rPr>
      <w:rFonts w:hint="default" w:ascii="Calibri" w:hAnsi="Calibri" w:eastAsia="宋体" w:cs="Calibri"/>
      <w:szCs w:val="21"/>
    </w:rPr>
  </w:style>
  <w:style w:type="character" w:customStyle="1" w:styleId="229">
    <w:name w:val="未处理的提及1"/>
    <w:unhideWhenUsed/>
    <w:qFormat/>
    <w:uiPriority w:val="99"/>
    <w:rPr>
      <w:color w:val="605E5C"/>
      <w:shd w:val="clear" w:color="auto" w:fill="E1DFDD"/>
    </w:rPr>
  </w:style>
  <w:style w:type="character" w:customStyle="1" w:styleId="230">
    <w:name w:val="正文文本 字符"/>
    <w:qFormat/>
    <w:uiPriority w:val="0"/>
    <w:rPr>
      <w:rFonts w:ascii="Calibri" w:hAnsi="Calibri" w:cs="Calibri"/>
      <w:sz w:val="21"/>
      <w:szCs w:val="21"/>
    </w:rPr>
  </w:style>
  <w:style w:type="character" w:customStyle="1" w:styleId="231">
    <w:name w:val="标题 3 字符"/>
    <w:qFormat/>
    <w:uiPriority w:val="99"/>
    <w:rPr>
      <w:b/>
      <w:bCs/>
      <w:sz w:val="32"/>
      <w:szCs w:val="32"/>
    </w:rPr>
  </w:style>
  <w:style w:type="character" w:customStyle="1" w:styleId="232">
    <w:name w:val="批注文字 字符"/>
    <w:qFormat/>
    <w:uiPriority w:val="0"/>
    <w:rPr>
      <w:rFonts w:ascii="Calibri" w:hAnsi="Calibri" w:cs="Calibri"/>
      <w:sz w:val="21"/>
      <w:szCs w:val="21"/>
    </w:rPr>
  </w:style>
  <w:style w:type="character" w:customStyle="1" w:styleId="233">
    <w:name w:val="批注框文本 字符"/>
    <w:semiHidden/>
    <w:qFormat/>
    <w:uiPriority w:val="99"/>
    <w:rPr>
      <w:rFonts w:ascii="Calibri" w:hAnsi="Calibri" w:cs="Calibri"/>
      <w:sz w:val="18"/>
      <w:szCs w:val="18"/>
    </w:rPr>
  </w:style>
  <w:style w:type="character" w:customStyle="1" w:styleId="234">
    <w:name w:val="页脚 字符"/>
    <w:qFormat/>
    <w:uiPriority w:val="99"/>
    <w:rPr>
      <w:rFonts w:ascii="Calibri" w:hAnsi="Calibri" w:cs="Calibri"/>
      <w:sz w:val="18"/>
      <w:szCs w:val="18"/>
    </w:rPr>
  </w:style>
  <w:style w:type="character" w:customStyle="1" w:styleId="235">
    <w:name w:val="页眉 字符"/>
    <w:qFormat/>
    <w:uiPriority w:val="99"/>
    <w:rPr>
      <w:rFonts w:ascii="Calibri" w:hAnsi="Calibri" w:cs="Calibri"/>
      <w:sz w:val="18"/>
      <w:szCs w:val="18"/>
    </w:rPr>
  </w:style>
  <w:style w:type="character" w:customStyle="1" w:styleId="236">
    <w:name w:val="脚注文本 字符"/>
    <w:semiHidden/>
    <w:qFormat/>
    <w:uiPriority w:val="99"/>
    <w:rPr>
      <w:rFonts w:ascii="Calibri" w:hAnsi="Calibri" w:cs="Calibri"/>
      <w:sz w:val="18"/>
      <w:szCs w:val="18"/>
    </w:rPr>
  </w:style>
  <w:style w:type="character" w:customStyle="1" w:styleId="237">
    <w:name w:val="标题 字符"/>
    <w:qFormat/>
    <w:uiPriority w:val="1"/>
    <w:rPr>
      <w:rFonts w:ascii="方正小标宋简体" w:hAnsi="方正小标宋简体" w:eastAsia="方正小标宋简体" w:cs="方正小标宋简体"/>
      <w:sz w:val="44"/>
      <w:szCs w:val="44"/>
    </w:rPr>
  </w:style>
  <w:style w:type="character" w:customStyle="1" w:styleId="238">
    <w:name w:val="批注主题 字符"/>
    <w:semiHidden/>
    <w:qFormat/>
    <w:uiPriority w:val="99"/>
    <w:rPr>
      <w:rFonts w:ascii="Calibri" w:hAnsi="Calibri" w:cs="Calibri"/>
      <w:b/>
      <w:bCs/>
      <w:sz w:val="21"/>
      <w:szCs w:val="21"/>
    </w:rPr>
  </w:style>
  <w:style w:type="paragraph" w:customStyle="1" w:styleId="239">
    <w:name w:val="修订1"/>
    <w:unhideWhenUsed/>
    <w:qFormat/>
    <w:uiPriority w:val="99"/>
    <w:rPr>
      <w:rFonts w:hint="default" w:ascii="Times New Roman" w:hAnsi="Times New Roman" w:eastAsia="宋体" w:cs="Times New Roman"/>
      <w:sz w:val="21"/>
    </w:rPr>
  </w:style>
  <w:style w:type="character" w:customStyle="1" w:styleId="240">
    <w:name w:val="列出段落 Char"/>
    <w:link w:val="222"/>
    <w:qFormat/>
    <w:uiPriority w:val="99"/>
    <w:rPr>
      <w:rFonts w:ascii="Times New Roman" w:hAnsi="Times New Roman" w:eastAsia="宋体" w:cs="Times New Roman"/>
      <w:szCs w:val="20"/>
      <w14:ligatures w14:val="none"/>
    </w:rPr>
  </w:style>
  <w:style w:type="paragraph" w:customStyle="1" w:styleId="241">
    <w:name w:val="font5"/>
    <w:basedOn w:val="1"/>
    <w:qFormat/>
    <w:uiPriority w:val="0"/>
    <w:pPr>
      <w:widowControl/>
      <w:spacing w:before="100" w:beforeAutospacing="1" w:after="100" w:afterAutospacing="1"/>
      <w:jc w:val="left"/>
    </w:pPr>
    <w:rPr>
      <w:rFonts w:ascii="Calibri" w:hAnsi="Calibri" w:eastAsia="宋体" w:cs="Calibri"/>
      <w:sz w:val="22"/>
    </w:rPr>
  </w:style>
  <w:style w:type="paragraph" w:customStyle="1" w:styleId="242">
    <w:name w:val="xl65"/>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character" w:customStyle="1" w:styleId="249">
    <w:name w:val="正文文本缩进 Char"/>
    <w:basedOn w:val="41"/>
    <w:link w:val="16"/>
    <w:qFormat/>
    <w:uiPriority w:val="0"/>
    <w:rPr>
      <w:rFonts w:ascii="Times New Roman" w:hAnsi="Times New Roman" w:eastAsia="仿宋_GB2312" w:cs="Times New Roman"/>
      <w:b/>
      <w:sz w:val="32"/>
      <w:szCs w:val="32"/>
      <w14:ligatures w14:val="none"/>
    </w:rPr>
  </w:style>
  <w:style w:type="table" w:customStyle="1" w:styleId="250">
    <w:name w:val="网格型1"/>
    <w:basedOn w:val="39"/>
    <w:qFormat/>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1">
    <w:name w:val="Default"/>
    <w:qFormat/>
    <w:uiPriority w:val="0"/>
    <w:pPr>
      <w:widowControl w:val="0"/>
    </w:pPr>
    <w:rPr>
      <w:rFonts w:hint="default" w:ascii="宋体" w:hAnsi="宋体" w:eastAsia="等线" w:cs="宋体"/>
      <w:color w:val="000000"/>
      <w:sz w:val="24"/>
      <w:szCs w:val="24"/>
      <w14:ligatures w14:val="standardContextual"/>
    </w:rPr>
  </w:style>
  <w:style w:type="character" w:customStyle="1" w:styleId="252">
    <w:name w:val="题注 Char"/>
    <w:link w:val="13"/>
    <w:qFormat/>
    <w:uiPriority w:val="35"/>
    <w:rPr>
      <w:rFonts w:ascii="Cambria" w:hAnsi="Cambria" w:eastAsia="黑体" w:cs="Times New Roman"/>
      <w:sz w:val="20"/>
      <w:szCs w:val="20"/>
      <w14:ligatures w14:val="none"/>
    </w:rPr>
  </w:style>
  <w:style w:type="paragraph" w:customStyle="1" w:styleId="253">
    <w:name w:val="Table Text"/>
    <w:basedOn w:val="1"/>
    <w:semiHidden/>
    <w:qFormat/>
    <w:uiPriority w:val="0"/>
    <w:pPr>
      <w:widowControl/>
      <w:jc w:val="left"/>
    </w:pPr>
    <w:rPr>
      <w:rFonts w:ascii="微软雅黑" w:hAnsi="微软雅黑" w:eastAsia="微软雅黑" w:cs="微软雅黑"/>
      <w:color w:val="000000"/>
      <w:sz w:val="24"/>
      <w:szCs w:val="24"/>
      <w:lang w:eastAsia="en-US"/>
    </w:rPr>
  </w:style>
  <w:style w:type="table" w:customStyle="1" w:styleId="254">
    <w:name w:val="网格型2"/>
    <w:basedOn w:val="39"/>
    <w:qFormat/>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5">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56">
    <w:name w:val="font7"/>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57">
    <w:name w:val="font8"/>
    <w:basedOn w:val="1"/>
    <w:qFormat/>
    <w:uiPriority w:val="0"/>
    <w:pPr>
      <w:widowControl/>
      <w:spacing w:before="100" w:beforeAutospacing="1" w:after="100" w:afterAutospacing="1"/>
      <w:jc w:val="left"/>
    </w:pPr>
    <w:rPr>
      <w:rFonts w:ascii="Times New Roman" w:hAnsi="Times New Roman" w:eastAsia="宋体" w:cs="Times New Roman"/>
      <w:color w:val="000000"/>
      <w:sz w:val="22"/>
    </w:rPr>
  </w:style>
  <w:style w:type="paragraph" w:customStyle="1" w:styleId="258">
    <w:name w:val="font9"/>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259">
    <w:name w:val="font10"/>
    <w:basedOn w:val="1"/>
    <w:qFormat/>
    <w:uiPriority w:val="0"/>
    <w:pPr>
      <w:widowControl/>
      <w:spacing w:before="100" w:beforeAutospacing="1" w:after="100" w:afterAutospacing="1"/>
      <w:jc w:val="left"/>
    </w:pPr>
    <w:rPr>
      <w:rFonts w:ascii="宋体" w:hAnsi="宋体" w:eastAsia="宋体" w:cs="宋体"/>
      <w:b/>
      <w:bCs/>
      <w:color w:val="000000"/>
      <w:sz w:val="22"/>
    </w:rPr>
  </w:style>
  <w:style w:type="paragraph" w:customStyle="1" w:styleId="260">
    <w:name w:val="font11"/>
    <w:basedOn w:val="1"/>
    <w:qFormat/>
    <w:uiPriority w:val="0"/>
    <w:pPr>
      <w:widowControl/>
      <w:spacing w:before="100" w:beforeAutospacing="1" w:after="100" w:afterAutospacing="1"/>
      <w:jc w:val="left"/>
    </w:pPr>
    <w:rPr>
      <w:rFonts w:ascii="Times New Roman" w:hAnsi="Times New Roman" w:eastAsia="宋体" w:cs="Times New Roman"/>
      <w:b/>
      <w:bCs/>
      <w:color w:val="000000"/>
      <w:sz w:val="22"/>
    </w:rPr>
  </w:style>
  <w:style w:type="paragraph" w:customStyle="1" w:styleId="261">
    <w:name w:val="xl174"/>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62">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3">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4">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5">
    <w:name w:val="xl17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6">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67">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rPr>
  </w:style>
  <w:style w:type="paragraph" w:customStyle="1" w:styleId="268">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rPr>
  </w:style>
  <w:style w:type="paragraph" w:customStyle="1" w:styleId="269">
    <w:name w:val="xl1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0">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2"/>
    </w:rPr>
  </w:style>
  <w:style w:type="paragraph" w:customStyle="1" w:styleId="271">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2">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3">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4">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75">
    <w:name w:val="xl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76">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rPr>
  </w:style>
  <w:style w:type="paragraph" w:customStyle="1" w:styleId="277">
    <w:name w:val="xl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color w:val="000000"/>
      <w:sz w:val="22"/>
    </w:rPr>
  </w:style>
  <w:style w:type="paragraph" w:customStyle="1" w:styleId="278">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9">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0">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1">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2">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sz w:val="22"/>
    </w:rPr>
  </w:style>
  <w:style w:type="paragraph" w:customStyle="1" w:styleId="283">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4">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5">
    <w:name w:val="xl1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6">
    <w:name w:val="xl1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7">
    <w:name w:val="xl20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8">
    <w:name w:val="xl20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9">
    <w:name w:val="xl20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0">
    <w:name w:val="xl2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1">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2">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93">
    <w:name w:val="xl206"/>
    <w:basedOn w:val="1"/>
    <w:qFormat/>
    <w:uiPriority w:val="0"/>
    <w:pPr>
      <w:widowControl/>
      <w:spacing w:before="100" w:beforeAutospacing="1" w:after="100" w:afterAutospacing="1"/>
      <w:jc w:val="center"/>
    </w:pPr>
    <w:rPr>
      <w:rFonts w:ascii="宋体" w:hAnsi="宋体" w:eastAsia="宋体" w:cs="宋体"/>
      <w:sz w:val="22"/>
    </w:rPr>
  </w:style>
  <w:style w:type="paragraph" w:customStyle="1" w:styleId="294">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2"/>
    </w:rPr>
  </w:style>
  <w:style w:type="paragraph" w:customStyle="1" w:styleId="295">
    <w:name w:val="xl2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2"/>
    </w:rPr>
  </w:style>
  <w:style w:type="paragraph" w:customStyle="1" w:styleId="296">
    <w:name w:val="xl2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2"/>
    </w:rPr>
  </w:style>
  <w:style w:type="paragraph" w:customStyle="1" w:styleId="297">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2"/>
    </w:rPr>
  </w:style>
  <w:style w:type="character" w:customStyle="1" w:styleId="298">
    <w:name w:val="*正文 Char"/>
    <w:link w:val="299"/>
    <w:qFormat/>
    <w:uiPriority w:val="0"/>
    <w:rPr>
      <w:rFonts w:ascii="仿宋_GB2312"/>
      <w:sz w:val="24"/>
      <w:szCs w:val="28"/>
    </w:rPr>
  </w:style>
  <w:style w:type="paragraph" w:customStyle="1" w:styleId="299">
    <w:name w:val="*正文"/>
    <w:basedOn w:val="1"/>
    <w:link w:val="298"/>
    <w:qFormat/>
    <w:uiPriority w:val="0"/>
    <w:pPr>
      <w:spacing w:line="360" w:lineRule="auto"/>
      <w:ind w:firstLine="482"/>
      <w:jc w:val="left"/>
    </w:pPr>
    <w:rPr>
      <w:rFonts w:ascii="仿宋_GB2312"/>
      <w:sz w:val="24"/>
      <w:szCs w:val="28"/>
      <w14:ligatures w14:val="standardContextual"/>
    </w:rPr>
  </w:style>
  <w:style w:type="paragraph" w:customStyle="1" w:styleId="300">
    <w:name w:val="DAS正文"/>
    <w:qFormat/>
    <w:uiPriority w:val="99"/>
    <w:pPr>
      <w:widowControl w:val="0"/>
      <w:spacing w:line="360" w:lineRule="auto"/>
      <w:ind w:right="181" w:firstLine="480"/>
      <w:jc w:val="both"/>
    </w:pPr>
    <w:rPr>
      <w:rFonts w:hint="default" w:ascii="Verdana" w:hAnsi="Verdana" w:eastAsia="宋体" w:cs="Times New Roman"/>
      <w:sz w:val="21"/>
      <w:szCs w:val="24"/>
    </w:rPr>
  </w:style>
  <w:style w:type="paragraph" w:customStyle="1" w:styleId="301">
    <w:name w:val="【公】1级"/>
    <w:next w:val="1"/>
    <w:qFormat/>
    <w:uiPriority w:val="3"/>
    <w:pPr>
      <w:numPr>
        <w:ilvl w:val="0"/>
        <w:numId w:val="3"/>
      </w:numPr>
      <w:jc w:val="both"/>
      <w:outlineLvl w:val="0"/>
    </w:pPr>
    <w:rPr>
      <w:rFonts w:ascii="Times New Roman" w:hAnsi="Times New Roman" w:eastAsia="黑体" w:cs="Times New Roman"/>
      <w:kern w:val="2"/>
      <w:sz w:val="32"/>
      <w:lang w:val="en-US" w:eastAsia="zh-CN" w:bidi="ar-SA"/>
    </w:rPr>
  </w:style>
  <w:style w:type="paragraph" w:customStyle="1" w:styleId="302">
    <w:name w:val="【公】正文"/>
    <w:qFormat/>
    <w:uiPriority w:val="3"/>
    <w:pPr>
      <w:widowControl w:val="0"/>
      <w:ind w:firstLine="200" w:firstLineChars="200"/>
      <w:jc w:val="both"/>
    </w:pPr>
    <w:rPr>
      <w:rFonts w:ascii="Times New Roman" w:hAnsi="Times New Roman" w:eastAsia="仿宋_GB2312" w:cs="Times New Roman"/>
      <w:kern w:val="2"/>
      <w:sz w:val="32"/>
      <w:szCs w:val="30"/>
      <w:lang w:val="en-US" w:eastAsia="zh-CN" w:bidi="ar-SA"/>
    </w:rPr>
  </w:style>
  <w:style w:type="paragraph" w:customStyle="1" w:styleId="303">
    <w:name w:val="【公】2级"/>
    <w:next w:val="1"/>
    <w:qFormat/>
    <w:uiPriority w:val="3"/>
    <w:pPr>
      <w:numPr>
        <w:ilvl w:val="1"/>
        <w:numId w:val="3"/>
      </w:numPr>
      <w:jc w:val="both"/>
      <w:outlineLvl w:val="1"/>
    </w:pPr>
    <w:rPr>
      <w:rFonts w:ascii="Times New Roman" w:hAnsi="Times New Roman" w:eastAsia="楷体_GB2312" w:cs="Times New Roman"/>
      <w:b/>
      <w:kern w:val="2"/>
      <w:sz w:val="32"/>
      <w:szCs w:val="30"/>
      <w:lang w:val="en-US" w:eastAsia="zh-CN" w:bidi="ar-SA"/>
    </w:rPr>
  </w:style>
  <w:style w:type="paragraph" w:customStyle="1" w:styleId="304">
    <w:name w:val="【公】3级"/>
    <w:next w:val="1"/>
    <w:qFormat/>
    <w:uiPriority w:val="3"/>
    <w:pPr>
      <w:numPr>
        <w:ilvl w:val="2"/>
        <w:numId w:val="3"/>
      </w:numPr>
      <w:jc w:val="both"/>
      <w:outlineLvl w:val="2"/>
    </w:pPr>
    <w:rPr>
      <w:rFonts w:ascii="Times New Roman" w:hAnsi="Times New Roman" w:eastAsia="仿宋_GB2312" w:cs="Times New Roman"/>
      <w:b/>
      <w:kern w:val="2"/>
      <w:sz w:val="32"/>
      <w:szCs w:val="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92DE90-E1CC-4D6C-8888-52BD7890014E}">
  <ds:schemaRefs/>
</ds:datastoreItem>
</file>

<file path=docProps/app.xml><?xml version="1.0" encoding="utf-8"?>
<Properties xmlns="http://schemas.openxmlformats.org/officeDocument/2006/extended-properties" xmlns:vt="http://schemas.openxmlformats.org/officeDocument/2006/docPropsVTypes">
  <Template>Normal</Template>
  <Pages>50</Pages>
  <Words>16251</Words>
  <Characters>16890</Characters>
  <TotalTime>4</TotalTime>
  <ScaleCrop>false</ScaleCrop>
  <LinksUpToDate>false</LinksUpToDate>
  <CharactersWithSpaces>17261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2024-03-24T01:14:00Z</dcterms:created>
  <dc:creator>LENOVO</dc:creator>
  <cp:lastModifiedBy>21093</cp:lastModifiedBy>
  <cp:lastPrinted>2025-11-04T02:23:00Z</cp:lastPrinted>
  <dcterms:modified xsi:type="dcterms:W3CDTF">2025-11-07T08:40:11Z</dcterms:modified>
  <cp:revision>932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1084ED7CDD1740ADAF5D6594792B4A32</vt:lpwstr>
  </property>
  <property fmtid="{D5CDD505-2E9C-101B-9397-08002B2CF9AE}" pid="4" name="KSOTemplateDocerSaveRecord">
    <vt:lpwstr>eyJoZGlkIjoiNDVkMTViOGUzMTdmOTRiYmRkNmE5NjY2ZDE0MzgzYTgifQ==</vt:lpwstr>
  </property>
</Properties>
</file>